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FF6" w:rsidRPr="00E7142F" w:rsidRDefault="00B87810" w:rsidP="004D3FF6">
      <w:pPr>
        <w:shd w:val="clear" w:color="auto" w:fill="FFFFFF"/>
        <w:tabs>
          <w:tab w:val="left" w:pos="629"/>
        </w:tabs>
        <w:jc w:val="center"/>
      </w:pPr>
      <w:r w:rsidRPr="00E7142F">
        <w:rPr>
          <w:b/>
          <w:caps/>
        </w:rPr>
        <w:t>ТЕОРЕТИЧЕСКИЕ ЗАДАНИя для школьного этапа Олимпиады для 10-11 классов (девушки)</w:t>
      </w:r>
    </w:p>
    <w:p w:rsidR="004D3FF6" w:rsidRPr="00E7142F" w:rsidRDefault="004D3FF6" w:rsidP="004D3FF6">
      <w:pPr>
        <w:shd w:val="clear" w:color="auto" w:fill="FFFFFF"/>
        <w:tabs>
          <w:tab w:val="left" w:pos="638"/>
        </w:tabs>
        <w:ind w:left="360"/>
        <w:jc w:val="both"/>
      </w:pPr>
    </w:p>
    <w:p w:rsidR="004D3FF6" w:rsidRPr="00E7142F" w:rsidRDefault="004D3FF6" w:rsidP="00716D14">
      <w:pPr>
        <w:shd w:val="clear" w:color="auto" w:fill="FFFFFF"/>
        <w:tabs>
          <w:tab w:val="left" w:pos="638"/>
        </w:tabs>
        <w:ind w:left="360"/>
        <w:jc w:val="both"/>
        <w:rPr>
          <w:b/>
          <w:i/>
        </w:rPr>
      </w:pPr>
      <w:r w:rsidRPr="00E7142F">
        <w:rPr>
          <w:b/>
          <w:i/>
        </w:rPr>
        <w:t xml:space="preserve">Выберите правильный ответ/ответы </w:t>
      </w:r>
    </w:p>
    <w:p w:rsidR="004D3FF6" w:rsidRPr="00E7142F" w:rsidRDefault="004D3FF6" w:rsidP="004D3FF6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300" w:lineRule="exact"/>
        <w:jc w:val="both"/>
        <w:rPr>
          <w:b/>
        </w:rPr>
      </w:pPr>
      <w:r w:rsidRPr="00E7142F">
        <w:rPr>
          <w:b/>
        </w:rPr>
        <w:t>I. Технология – это:</w:t>
      </w:r>
    </w:p>
    <w:p w:rsidR="004D3FF6" w:rsidRPr="00E7142F" w:rsidRDefault="004D3FF6" w:rsidP="004D3FF6">
      <w:pPr>
        <w:tabs>
          <w:tab w:val="left" w:pos="2340"/>
        </w:tabs>
        <w:ind w:firstLine="426"/>
      </w:pPr>
      <w:r w:rsidRPr="00E7142F">
        <w:t>1. наука о преобразованиях материалов, энергии, информации;</w:t>
      </w:r>
    </w:p>
    <w:p w:rsidR="004D3FF6" w:rsidRPr="00E7142F" w:rsidRDefault="004D3FF6" w:rsidP="004D3FF6">
      <w:pPr>
        <w:tabs>
          <w:tab w:val="left" w:pos="2340"/>
        </w:tabs>
        <w:ind w:firstLine="426"/>
      </w:pPr>
      <w:r w:rsidRPr="00E7142F">
        <w:t>2. наука о физических процессах;</w:t>
      </w:r>
    </w:p>
    <w:p w:rsidR="004D3FF6" w:rsidRPr="00E7142F" w:rsidRDefault="004D3FF6" w:rsidP="004D3FF6">
      <w:pPr>
        <w:tabs>
          <w:tab w:val="left" w:pos="2340"/>
        </w:tabs>
        <w:ind w:firstLine="426"/>
      </w:pPr>
      <w:r w:rsidRPr="00E7142F">
        <w:t>3. наука о химических процессах;</w:t>
      </w:r>
    </w:p>
    <w:p w:rsidR="004D3FF6" w:rsidRPr="00E7142F" w:rsidRDefault="004D3FF6" w:rsidP="00BE73B7">
      <w:pPr>
        <w:tabs>
          <w:tab w:val="left" w:pos="2340"/>
        </w:tabs>
        <w:ind w:firstLine="426"/>
        <w:rPr>
          <w:lang w:val="en-US"/>
        </w:rPr>
      </w:pPr>
      <w:r w:rsidRPr="00E7142F">
        <w:t xml:space="preserve">4. наука о социальных процессах.   </w:t>
      </w:r>
    </w:p>
    <w:p w:rsidR="004D3FF6" w:rsidRPr="00E7142F" w:rsidRDefault="004D3FF6" w:rsidP="004D3FF6">
      <w:pPr>
        <w:tabs>
          <w:tab w:val="left" w:pos="720"/>
        </w:tabs>
        <w:jc w:val="both"/>
        <w:rPr>
          <w:b/>
          <w:spacing w:val="3"/>
        </w:rPr>
      </w:pPr>
      <w:r w:rsidRPr="00E7142F">
        <w:rPr>
          <w:b/>
          <w:lang w:val="en-US"/>
        </w:rPr>
        <w:t>II</w:t>
      </w:r>
      <w:r w:rsidRPr="00E7142F">
        <w:rPr>
          <w:b/>
        </w:rPr>
        <w:t xml:space="preserve">. </w:t>
      </w:r>
      <w:r w:rsidRPr="00E7142F">
        <w:rPr>
          <w:b/>
          <w:spacing w:val="3"/>
        </w:rPr>
        <w:t>Требования, предъявляемые потребителем к проектируемому изделию:</w:t>
      </w:r>
    </w:p>
    <w:p w:rsidR="004D3FF6" w:rsidRPr="00E7142F" w:rsidRDefault="00E7142F" w:rsidP="00E7142F">
      <w:pPr>
        <w:widowControl w:val="0"/>
        <w:tabs>
          <w:tab w:val="left" w:pos="927"/>
          <w:tab w:val="left" w:pos="993"/>
        </w:tabs>
        <w:suppressAutoHyphens/>
        <w:ind w:firstLine="426"/>
        <w:jc w:val="both"/>
      </w:pPr>
      <w:r>
        <w:t xml:space="preserve">1. </w:t>
      </w:r>
      <w:r w:rsidR="004D3FF6" w:rsidRPr="00E7142F">
        <w:t>функциональные;</w:t>
      </w:r>
      <w:r w:rsidR="00BE73B7" w:rsidRPr="00E7142F">
        <w:t xml:space="preserve"> 2. </w:t>
      </w:r>
      <w:r w:rsidR="004D3FF6" w:rsidRPr="00E7142F">
        <w:t>эргономические;</w:t>
      </w:r>
      <w:r w:rsidR="00BE73B7" w:rsidRPr="00E7142F">
        <w:t xml:space="preserve"> 3. </w:t>
      </w:r>
      <w:r w:rsidR="004D3FF6" w:rsidRPr="00E7142F">
        <w:t>эстетические;</w:t>
      </w:r>
    </w:p>
    <w:p w:rsidR="004D3FF6" w:rsidRPr="00E7142F" w:rsidRDefault="00BE73B7" w:rsidP="00BE73B7">
      <w:pPr>
        <w:widowControl w:val="0"/>
        <w:tabs>
          <w:tab w:val="left" w:pos="927"/>
          <w:tab w:val="left" w:pos="993"/>
        </w:tabs>
        <w:suppressAutoHyphens/>
        <w:ind w:left="567"/>
        <w:jc w:val="both"/>
      </w:pPr>
      <w:r w:rsidRPr="00E7142F">
        <w:t xml:space="preserve">4. </w:t>
      </w:r>
      <w:r w:rsidR="004D3FF6" w:rsidRPr="00E7142F">
        <w:t>экономические;</w:t>
      </w:r>
      <w:r w:rsidRPr="00E7142F">
        <w:t xml:space="preserve"> 5.</w:t>
      </w:r>
      <w:r w:rsidR="004D3FF6" w:rsidRPr="00E7142F">
        <w:rPr>
          <w:spacing w:val="3"/>
        </w:rPr>
        <w:t>все выше перечисленные.</w:t>
      </w:r>
      <w:r w:rsidR="004D3FF6" w:rsidRPr="00E7142F">
        <w:rPr>
          <w:b/>
        </w:rPr>
        <w:t xml:space="preserve">                                                                                                                 </w:t>
      </w:r>
    </w:p>
    <w:p w:rsidR="004D3FF6" w:rsidRPr="00E7142F" w:rsidRDefault="004D3FF6" w:rsidP="004D3FF6">
      <w:pPr>
        <w:shd w:val="clear" w:color="auto" w:fill="FFFFFF"/>
        <w:spacing w:line="300" w:lineRule="exact"/>
        <w:rPr>
          <w:b/>
        </w:rPr>
      </w:pPr>
      <w:r w:rsidRPr="00E7142F">
        <w:rPr>
          <w:b/>
        </w:rPr>
        <w:t>III. Вареное мясо считается готовым, если при надавливании на него:</w:t>
      </w:r>
    </w:p>
    <w:p w:rsidR="004D3FF6" w:rsidRPr="00E7142F" w:rsidRDefault="004D3FF6" w:rsidP="00BE73B7">
      <w:pPr>
        <w:tabs>
          <w:tab w:val="left" w:pos="2340"/>
        </w:tabs>
        <w:ind w:firstLine="425"/>
      </w:pPr>
      <w:r w:rsidRPr="00E7142F">
        <w:t>1. выделяется сок розового цвета;</w:t>
      </w:r>
      <w:r w:rsidR="00BE73B7" w:rsidRPr="00E7142F">
        <w:t xml:space="preserve"> </w:t>
      </w:r>
      <w:r w:rsidRPr="00E7142F">
        <w:t>2. выделяется сок темно-красного цвета;</w:t>
      </w:r>
    </w:p>
    <w:p w:rsidR="004D3FF6" w:rsidRPr="00E7142F" w:rsidRDefault="004D3FF6" w:rsidP="00BE73B7">
      <w:pPr>
        <w:tabs>
          <w:tab w:val="left" w:pos="2340"/>
        </w:tabs>
        <w:ind w:firstLine="425"/>
        <w:rPr>
          <w:b/>
        </w:rPr>
      </w:pPr>
      <w:r w:rsidRPr="00E7142F">
        <w:t xml:space="preserve">3. выделяется бесцветный  сок; 4. сок не выделяется. </w:t>
      </w:r>
    </w:p>
    <w:p w:rsidR="004D3FF6" w:rsidRPr="00E7142F" w:rsidRDefault="004D3FF6" w:rsidP="004D3FF6">
      <w:pPr>
        <w:shd w:val="clear" w:color="auto" w:fill="FFFFFF"/>
        <w:spacing w:line="300" w:lineRule="exact"/>
        <w:rPr>
          <w:b/>
        </w:rPr>
      </w:pPr>
      <w:r w:rsidRPr="00E7142F">
        <w:rPr>
          <w:b/>
          <w:lang w:val="en-US"/>
        </w:rPr>
        <w:t>I</w:t>
      </w:r>
      <w:r w:rsidRPr="00E7142F">
        <w:rPr>
          <w:b/>
        </w:rPr>
        <w:t>V. К холодному первому блюду относится:</w:t>
      </w:r>
    </w:p>
    <w:p w:rsidR="004D3FF6" w:rsidRPr="00E7142F" w:rsidRDefault="004D3FF6" w:rsidP="00BE73B7">
      <w:pPr>
        <w:tabs>
          <w:tab w:val="left" w:pos="2340"/>
        </w:tabs>
        <w:ind w:firstLine="425"/>
      </w:pPr>
      <w:r w:rsidRPr="00E7142F">
        <w:t>1. щи;</w:t>
      </w:r>
      <w:r w:rsidR="00BE73B7" w:rsidRPr="00E7142F">
        <w:rPr>
          <w:lang w:val="en-US"/>
        </w:rPr>
        <w:t xml:space="preserve"> </w:t>
      </w:r>
      <w:r w:rsidRPr="00E7142F">
        <w:t>2. борщ;</w:t>
      </w:r>
      <w:r w:rsidR="00BE73B7" w:rsidRPr="00E7142F">
        <w:rPr>
          <w:lang w:val="en-US"/>
        </w:rPr>
        <w:t xml:space="preserve"> </w:t>
      </w:r>
      <w:r w:rsidRPr="00E7142F">
        <w:t>3. окрошка;</w:t>
      </w:r>
      <w:r w:rsidR="00BE73B7" w:rsidRPr="00E7142F">
        <w:rPr>
          <w:lang w:val="en-US"/>
        </w:rPr>
        <w:t xml:space="preserve"> </w:t>
      </w:r>
      <w:r w:rsidRPr="00E7142F">
        <w:t xml:space="preserve">4. рассольник. </w:t>
      </w:r>
    </w:p>
    <w:p w:rsidR="004D3FF6" w:rsidRPr="00E7142F" w:rsidRDefault="004D3FF6" w:rsidP="004D3FF6">
      <w:pPr>
        <w:tabs>
          <w:tab w:val="left" w:pos="710"/>
        </w:tabs>
        <w:spacing w:line="200" w:lineRule="atLeast"/>
        <w:ind w:left="-10"/>
        <w:jc w:val="both"/>
        <w:rPr>
          <w:b/>
        </w:rPr>
      </w:pPr>
      <w:r w:rsidRPr="00E7142F">
        <w:rPr>
          <w:b/>
          <w:lang w:val="en-US"/>
        </w:rPr>
        <w:t>V</w:t>
      </w:r>
      <w:r w:rsidRPr="00E7142F">
        <w:rPr>
          <w:b/>
        </w:rPr>
        <w:t>. Фритюр – это:</w:t>
      </w:r>
    </w:p>
    <w:p w:rsidR="004D3FF6" w:rsidRPr="00E7142F" w:rsidRDefault="004D3FF6" w:rsidP="004D3FF6">
      <w:pPr>
        <w:tabs>
          <w:tab w:val="left" w:pos="2340"/>
        </w:tabs>
        <w:ind w:firstLine="425"/>
      </w:pPr>
      <w:r w:rsidRPr="00E7142F">
        <w:t>1. жарение продуктов в большом количестве жира (масла);</w:t>
      </w:r>
    </w:p>
    <w:p w:rsidR="004D3FF6" w:rsidRPr="00E7142F" w:rsidRDefault="004D3FF6" w:rsidP="004D3FF6">
      <w:pPr>
        <w:tabs>
          <w:tab w:val="left" w:pos="2340"/>
        </w:tabs>
        <w:ind w:firstLine="425"/>
      </w:pPr>
      <w:r w:rsidRPr="00E7142F">
        <w:t>2. жарение продуктов на  малом количестве растительного масла;</w:t>
      </w:r>
    </w:p>
    <w:p w:rsidR="004D3FF6" w:rsidRPr="00E7142F" w:rsidRDefault="004D3FF6" w:rsidP="004D3FF6">
      <w:pPr>
        <w:tabs>
          <w:tab w:val="left" w:pos="2340"/>
        </w:tabs>
        <w:ind w:firstLine="425"/>
      </w:pPr>
      <w:r w:rsidRPr="00E7142F">
        <w:t>3. варка продуктов на пару;</w:t>
      </w:r>
    </w:p>
    <w:p w:rsidR="004D3FF6" w:rsidRPr="00E7142F" w:rsidRDefault="004D3FF6" w:rsidP="00BE73B7">
      <w:pPr>
        <w:tabs>
          <w:tab w:val="left" w:pos="2340"/>
        </w:tabs>
        <w:ind w:firstLine="425"/>
      </w:pPr>
      <w:r w:rsidRPr="00E7142F">
        <w:t xml:space="preserve">4. варка продуктов в большом количестве воды. </w:t>
      </w:r>
    </w:p>
    <w:p w:rsidR="004D3FF6" w:rsidRPr="00E7142F" w:rsidRDefault="004D3FF6" w:rsidP="004D3FF6">
      <w:pPr>
        <w:spacing w:line="300" w:lineRule="exact"/>
        <w:rPr>
          <w:b/>
        </w:rPr>
      </w:pPr>
      <w:r w:rsidRPr="00E7142F">
        <w:rPr>
          <w:b/>
          <w:lang w:val="en-US"/>
        </w:rPr>
        <w:t>VI</w:t>
      </w:r>
      <w:proofErr w:type="gramStart"/>
      <w:r w:rsidRPr="00E7142F">
        <w:rPr>
          <w:b/>
        </w:rPr>
        <w:t>.  Репчатый</w:t>
      </w:r>
      <w:proofErr w:type="gramEnd"/>
      <w:r w:rsidRPr="00E7142F">
        <w:rPr>
          <w:b/>
        </w:rPr>
        <w:t xml:space="preserve"> лук лучше всего хранить в:</w:t>
      </w:r>
    </w:p>
    <w:p w:rsidR="004D3FF6" w:rsidRPr="00E7142F" w:rsidRDefault="004D3FF6" w:rsidP="00BE73B7">
      <w:pPr>
        <w:tabs>
          <w:tab w:val="left" w:pos="2340"/>
        </w:tabs>
        <w:ind w:firstLine="426"/>
      </w:pPr>
      <w:r w:rsidRPr="00E7142F">
        <w:t xml:space="preserve">1. сухом прохладном </w:t>
      </w:r>
      <w:proofErr w:type="gramStart"/>
      <w:r w:rsidRPr="00E7142F">
        <w:t>погребе</w:t>
      </w:r>
      <w:proofErr w:type="gramEnd"/>
      <w:r w:rsidRPr="00E7142F">
        <w:t>;</w:t>
      </w:r>
      <w:r w:rsidR="00BE73B7" w:rsidRPr="00E7142F">
        <w:t xml:space="preserve"> </w:t>
      </w:r>
      <w:r w:rsidRPr="00E7142F">
        <w:t>2. холодильнике;</w:t>
      </w:r>
    </w:p>
    <w:p w:rsidR="004D3FF6" w:rsidRPr="00E7142F" w:rsidRDefault="004D3FF6" w:rsidP="00BE73B7">
      <w:pPr>
        <w:tabs>
          <w:tab w:val="left" w:pos="2340"/>
        </w:tabs>
        <w:ind w:firstLine="426"/>
      </w:pPr>
      <w:r w:rsidRPr="00E7142F">
        <w:t xml:space="preserve">3. сухом теплом </w:t>
      </w:r>
      <w:proofErr w:type="gramStart"/>
      <w:r w:rsidRPr="00E7142F">
        <w:t>помещении</w:t>
      </w:r>
      <w:proofErr w:type="gramEnd"/>
      <w:r w:rsidRPr="00E7142F">
        <w:t>;</w:t>
      </w:r>
      <w:r w:rsidR="00BE73B7" w:rsidRPr="00E7142F">
        <w:t xml:space="preserve"> </w:t>
      </w:r>
      <w:r w:rsidRPr="00E7142F">
        <w:t xml:space="preserve">4. влажном теплом помещении. </w:t>
      </w:r>
    </w:p>
    <w:p w:rsidR="004D3FF6" w:rsidRPr="00E7142F" w:rsidRDefault="004D3FF6" w:rsidP="00BE73B7">
      <w:pPr>
        <w:tabs>
          <w:tab w:val="left" w:pos="2340"/>
        </w:tabs>
        <w:rPr>
          <w:b/>
        </w:rPr>
      </w:pPr>
      <w:r w:rsidRPr="00E7142F">
        <w:rPr>
          <w:b/>
          <w:lang w:val="en-US"/>
        </w:rPr>
        <w:t>VII</w:t>
      </w:r>
      <w:r w:rsidRPr="00E7142F">
        <w:rPr>
          <w:b/>
        </w:rPr>
        <w:t>. Изображенное на рисунке изделие из китового уса или проволоки, надеваемое под юбку для увеличения ее объема, называется:</w:t>
      </w:r>
    </w:p>
    <w:tbl>
      <w:tblPr>
        <w:tblpPr w:leftFromText="180" w:rightFromText="180" w:vertAnchor="text" w:horzAnchor="margin" w:tblpY="56"/>
        <w:tblW w:w="0" w:type="auto"/>
        <w:tblLook w:val="01E0" w:firstRow="1" w:lastRow="1" w:firstColumn="1" w:lastColumn="1" w:noHBand="0" w:noVBand="0"/>
      </w:tblPr>
      <w:tblGrid>
        <w:gridCol w:w="2376"/>
        <w:gridCol w:w="2635"/>
      </w:tblGrid>
      <w:tr w:rsidR="004D3FF6" w:rsidRPr="00E7142F" w:rsidTr="001C5B43">
        <w:trPr>
          <w:trHeight w:val="298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D3FF6" w:rsidRPr="00E7142F" w:rsidRDefault="004D3FF6" w:rsidP="001C5B43">
            <w:pPr>
              <w:tabs>
                <w:tab w:val="left" w:pos="2340"/>
              </w:tabs>
            </w:pPr>
            <w:r w:rsidRPr="00E7142F">
              <w:t>1. турнюр;</w:t>
            </w:r>
          </w:p>
          <w:p w:rsidR="004D3FF6" w:rsidRPr="00E7142F" w:rsidRDefault="004D3FF6" w:rsidP="001C5B43">
            <w:pPr>
              <w:tabs>
                <w:tab w:val="left" w:pos="2340"/>
              </w:tabs>
            </w:pPr>
            <w:r w:rsidRPr="00E7142F">
              <w:t>2. кринолин;</w:t>
            </w:r>
            <w:r w:rsidRPr="00E7142F">
              <w:rPr>
                <w:b/>
              </w:rPr>
              <w:t xml:space="preserve">                           </w:t>
            </w:r>
          </w:p>
          <w:p w:rsidR="004D3FF6" w:rsidRPr="00E7142F" w:rsidRDefault="004D3FF6" w:rsidP="001C5B43">
            <w:pPr>
              <w:tabs>
                <w:tab w:val="left" w:pos="2340"/>
              </w:tabs>
            </w:pPr>
            <w:r w:rsidRPr="00E7142F">
              <w:t>3. корсет;</w:t>
            </w:r>
          </w:p>
          <w:p w:rsidR="004D3FF6" w:rsidRPr="00E7142F" w:rsidRDefault="004D3FF6" w:rsidP="001C5B43">
            <w:pPr>
              <w:rPr>
                <w:i/>
              </w:rPr>
            </w:pPr>
            <w:r w:rsidRPr="00E7142F">
              <w:t xml:space="preserve">4. </w:t>
            </w:r>
            <w:r w:rsidR="00C13AD5" w:rsidRPr="00E7142F">
              <w:t xml:space="preserve"> </w:t>
            </w:r>
            <w:r w:rsidRPr="00E7142F">
              <w:t>панталоны.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:rsidR="004D3FF6" w:rsidRPr="00E7142F" w:rsidRDefault="00873B81" w:rsidP="001C5B43">
            <w:pPr>
              <w:pStyle w:val="2"/>
              <w:rPr>
                <w:rFonts w:cs="Times New Roman"/>
                <w:sz w:val="24"/>
                <w:szCs w:val="24"/>
              </w:rPr>
            </w:pPr>
            <w:r w:rsidRPr="00E7142F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4" type="#_x0000_t75" style="position:absolute;left:0;text-align:left;margin-left:24.65pt;margin-top:4.7pt;width:63.75pt;height:135.05pt;z-index:-4;mso-wrap-distance-left:0;mso-wrap-distance-right:0;mso-position-horizontal-relative:margin;mso-position-vertical-relative:text" wrapcoords="-27 0 -27 21580 21600 21580 21600 0 -27 0">
                  <v:imagedata r:id="rId8" o:title="" cropbottom="29696f" cropleft="32678f" cropright="20715f" gain="109227f"/>
                  <w10:wrap type="tight" anchorx="margin"/>
                </v:shape>
              </w:pict>
            </w:r>
          </w:p>
        </w:tc>
      </w:tr>
    </w:tbl>
    <w:p w:rsidR="004D3FF6" w:rsidRPr="00E7142F" w:rsidRDefault="004D3FF6" w:rsidP="004D3FF6">
      <w:pPr>
        <w:tabs>
          <w:tab w:val="left" w:pos="2340"/>
        </w:tabs>
        <w:ind w:firstLine="426"/>
      </w:pPr>
      <w:r w:rsidRPr="00E7142F">
        <w:t xml:space="preserve"> </w:t>
      </w:r>
    </w:p>
    <w:p w:rsidR="004D3FF6" w:rsidRPr="00E7142F" w:rsidRDefault="004D3FF6" w:rsidP="004D3FF6">
      <w:pPr>
        <w:tabs>
          <w:tab w:val="left" w:pos="2340"/>
        </w:tabs>
        <w:ind w:firstLine="426"/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jc w:val="both"/>
        <w:rPr>
          <w:b/>
        </w:rPr>
      </w:pPr>
      <w:r w:rsidRPr="00E7142F">
        <w:rPr>
          <w:b/>
        </w:rPr>
        <w:t>VIII. Установите соответствие между костюмами и историческими периодами:</w:t>
      </w:r>
    </w:p>
    <w:tbl>
      <w:tblPr>
        <w:tblpPr w:leftFromText="180" w:rightFromText="180" w:vertAnchor="text" w:horzAnchor="margin" w:tblpY="160"/>
        <w:tblW w:w="0" w:type="auto"/>
        <w:tblLook w:val="01E0" w:firstRow="1" w:lastRow="1" w:firstColumn="1" w:lastColumn="1" w:noHBand="0" w:noVBand="0"/>
      </w:tblPr>
      <w:tblGrid>
        <w:gridCol w:w="7286"/>
      </w:tblGrid>
      <w:tr w:rsidR="004D3FF6" w:rsidRPr="00E7142F" w:rsidTr="001C5B43">
        <w:trPr>
          <w:trHeight w:val="1096"/>
        </w:trPr>
        <w:tc>
          <w:tcPr>
            <w:tcW w:w="7286" w:type="dxa"/>
            <w:tcBorders>
              <w:top w:val="nil"/>
              <w:left w:val="nil"/>
              <w:bottom w:val="nil"/>
              <w:right w:val="nil"/>
            </w:tcBorders>
          </w:tcPr>
          <w:p w:rsidR="004D3FF6" w:rsidRPr="00E7142F" w:rsidRDefault="004D3FF6" w:rsidP="001C5B43">
            <w:pPr>
              <w:tabs>
                <w:tab w:val="left" w:pos="2340"/>
              </w:tabs>
              <w:ind w:firstLine="426"/>
            </w:pPr>
            <w:r w:rsidRPr="00E7142F">
              <w:t>1. рококо;</w:t>
            </w:r>
          </w:p>
          <w:p w:rsidR="004D3FF6" w:rsidRPr="00E7142F" w:rsidRDefault="004D3FF6" w:rsidP="001C5B43">
            <w:pPr>
              <w:tabs>
                <w:tab w:val="left" w:pos="2340"/>
              </w:tabs>
              <w:ind w:firstLine="426"/>
            </w:pPr>
            <w:r w:rsidRPr="00E7142F">
              <w:t xml:space="preserve">2. готический;                             </w:t>
            </w:r>
          </w:p>
          <w:p w:rsidR="004D3FF6" w:rsidRPr="00E7142F" w:rsidRDefault="004D3FF6" w:rsidP="001C5B43">
            <w:pPr>
              <w:tabs>
                <w:tab w:val="left" w:pos="2340"/>
              </w:tabs>
              <w:ind w:firstLine="426"/>
            </w:pPr>
            <w:r w:rsidRPr="00E7142F">
              <w:t xml:space="preserve">3. модерн.  </w:t>
            </w:r>
          </w:p>
        </w:tc>
      </w:tr>
      <w:tr w:rsidR="004D3FF6" w:rsidRPr="00E7142F" w:rsidTr="001C5B43">
        <w:trPr>
          <w:trHeight w:val="3618"/>
        </w:trPr>
        <w:tc>
          <w:tcPr>
            <w:tcW w:w="7286" w:type="dxa"/>
            <w:tcBorders>
              <w:top w:val="nil"/>
              <w:left w:val="nil"/>
              <w:bottom w:val="nil"/>
              <w:right w:val="nil"/>
            </w:tcBorders>
          </w:tcPr>
          <w:p w:rsidR="004D3FF6" w:rsidRPr="00E7142F" w:rsidRDefault="00873B81" w:rsidP="001C5B43">
            <w:pPr>
              <w:pStyle w:val="2"/>
              <w:rPr>
                <w:rFonts w:cs="Times New Roman"/>
                <w:sz w:val="24"/>
                <w:szCs w:val="24"/>
              </w:rPr>
            </w:pPr>
            <w:r w:rsidRPr="00E7142F">
              <w:rPr>
                <w:rFonts w:cs="Times New Roman"/>
                <w:noProof/>
                <w:sz w:val="24"/>
                <w:szCs w:val="24"/>
              </w:rPr>
              <w:lastRenderedPageBreak/>
              <w:pict>
                <v:shape id="_x0000_s1086" type="#_x0000_t75" style="position:absolute;left:0;text-align:left;margin-left:236.45pt;margin-top:6.2pt;width:106.4pt;height:182.35pt;z-index:-2;mso-wrap-distance-left:0;mso-wrap-distance-right:0;mso-position-horizontal-relative:page;mso-position-vertical-relative:text" wrapcoords="-49 0 -49 21563 21600 21563 21600 0 -49 0">
                  <v:imagedata r:id="rId9" o:title="" croptop="16600f" cropbottom="13327f" cropleft="26761f" cropright="23519f" gain="109227f"/>
                  <w10:wrap type="tight" anchorx="page"/>
                </v:shape>
              </w:pict>
            </w:r>
          </w:p>
          <w:p w:rsidR="004D3FF6" w:rsidRPr="00E7142F" w:rsidRDefault="004D3FF6" w:rsidP="001C5B43">
            <w:pPr>
              <w:pStyle w:val="2"/>
              <w:rPr>
                <w:rFonts w:cs="Times New Roman"/>
                <w:sz w:val="24"/>
                <w:szCs w:val="24"/>
              </w:rPr>
            </w:pPr>
          </w:p>
          <w:p w:rsidR="004D3FF6" w:rsidRPr="00E7142F" w:rsidRDefault="004D3FF6" w:rsidP="001C5B43"/>
          <w:p w:rsidR="004D3FF6" w:rsidRPr="00E7142F" w:rsidRDefault="004D3FF6" w:rsidP="001C5B43"/>
          <w:p w:rsidR="004D3FF6" w:rsidRPr="00E7142F" w:rsidRDefault="004D3FF6" w:rsidP="001C5B43"/>
          <w:p w:rsidR="004D3FF6" w:rsidRPr="00E7142F" w:rsidRDefault="004D3FF6" w:rsidP="001C5B43"/>
          <w:p w:rsidR="004D3FF6" w:rsidRPr="00E7142F" w:rsidRDefault="004D3FF6" w:rsidP="001C5B43"/>
          <w:p w:rsidR="004D3FF6" w:rsidRPr="00E7142F" w:rsidRDefault="004D3FF6" w:rsidP="001C5B43"/>
          <w:p w:rsidR="004D3FF6" w:rsidRPr="00E7142F" w:rsidRDefault="004D3FF6" w:rsidP="001C5B43"/>
          <w:p w:rsidR="004D3FF6" w:rsidRPr="00E7142F" w:rsidRDefault="004D3FF6" w:rsidP="001C5B43"/>
          <w:p w:rsidR="004D3FF6" w:rsidRPr="00E7142F" w:rsidRDefault="004D3FF6" w:rsidP="001C5B43"/>
          <w:p w:rsidR="004D3FF6" w:rsidRPr="00E7142F" w:rsidRDefault="004D3FF6" w:rsidP="001C5B43"/>
          <w:p w:rsidR="004D3FF6" w:rsidRPr="00E7142F" w:rsidRDefault="004D3FF6" w:rsidP="001C5B43"/>
          <w:p w:rsidR="004D3FF6" w:rsidRPr="00E7142F" w:rsidRDefault="00873B81" w:rsidP="001C5B43">
            <w:r w:rsidRPr="00E7142F">
              <w:rPr>
                <w:b/>
                <w:noProof/>
              </w:rPr>
              <w:pict>
                <v:shape id="_x0000_s1087" type="#_x0000_t75" style="position:absolute;margin-left:125.75pt;margin-top:-197.9pt;width:112.8pt;height:191.25pt;z-index:-1;mso-wrap-distance-left:0;mso-wrap-distance-right:0;mso-position-horizontal-relative:page" wrapcoords="-49 0 -49 21563 21600 21563 21600 0 -49 0">
                  <v:imagedata r:id="rId9" o:title="" croptop="16600f" cropbottom="12725f" cropleft="46222f" cropright="3634f" gain="109227f"/>
                  <w10:wrap type="tight" anchorx="page"/>
                </v:shape>
              </w:pict>
            </w:r>
            <w:r w:rsidRPr="00E7142F">
              <w:rPr>
                <w:noProof/>
              </w:rPr>
              <w:pict>
                <v:shape id="_x0000_s1085" type="#_x0000_t75" style="position:absolute;margin-left:-1.35pt;margin-top:-197.9pt;width:124.95pt;height:187.45pt;z-index:-3;mso-wrap-distance-left:0;mso-wrap-distance-right:0;mso-position-horizontal-relative:margin" wrapcoords="-27 0 -27 21580 21600 21580 21600 0 -27 0">
                  <v:imagedata r:id="rId10" o:title="" croptop="25714f" cropbottom="996f" cropleft="1429f" cropright="45535f" gain="1.25" blacklevel="-1966f"/>
                  <w10:wrap type="tight" anchorx="margin"/>
                </v:shape>
              </w:pict>
            </w:r>
            <w:r w:rsidR="004D3FF6" w:rsidRPr="00E7142F">
              <w:t xml:space="preserve">                 а                             б                                 в</w:t>
            </w:r>
          </w:p>
        </w:tc>
      </w:tr>
    </w:tbl>
    <w:p w:rsidR="004D3FF6" w:rsidRPr="00E7142F" w:rsidRDefault="004D3FF6" w:rsidP="004D3FF6">
      <w:pPr>
        <w:tabs>
          <w:tab w:val="left" w:pos="2340"/>
        </w:tabs>
        <w:ind w:firstLine="426"/>
      </w:pPr>
    </w:p>
    <w:p w:rsidR="004D3FF6" w:rsidRPr="00E7142F" w:rsidRDefault="004D3FF6" w:rsidP="004D3FF6">
      <w:pPr>
        <w:tabs>
          <w:tab w:val="left" w:pos="2340"/>
        </w:tabs>
        <w:jc w:val="center"/>
        <w:rPr>
          <w:b/>
        </w:rPr>
      </w:pPr>
    </w:p>
    <w:tbl>
      <w:tblPr>
        <w:tblpPr w:leftFromText="180" w:rightFromText="180" w:vertAnchor="text" w:horzAnchor="margin" w:tblpXSpec="right" w:tblpY="223"/>
        <w:tblW w:w="0" w:type="auto"/>
        <w:tblLayout w:type="fixed"/>
        <w:tblLook w:val="0000" w:firstRow="0" w:lastRow="0" w:firstColumn="0" w:lastColumn="0" w:noHBand="0" w:noVBand="0"/>
      </w:tblPr>
      <w:tblGrid>
        <w:gridCol w:w="705"/>
        <w:gridCol w:w="963"/>
      </w:tblGrid>
      <w:tr w:rsidR="004D3FF6" w:rsidRPr="00E7142F" w:rsidTr="001C5B43">
        <w:trPr>
          <w:trHeight w:val="59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D3FF6" w:rsidRPr="00E7142F" w:rsidRDefault="004D3FF6" w:rsidP="001C5B43">
            <w:pPr>
              <w:tabs>
                <w:tab w:val="left" w:pos="1440"/>
              </w:tabs>
              <w:snapToGrid w:val="0"/>
              <w:jc w:val="center"/>
              <w:rPr>
                <w:rFonts w:cs="Tahoma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FF6" w:rsidRPr="00E7142F" w:rsidRDefault="004D3FF6" w:rsidP="001C5B43">
            <w:pPr>
              <w:tabs>
                <w:tab w:val="left" w:pos="1440"/>
              </w:tabs>
              <w:snapToGrid w:val="0"/>
              <w:rPr>
                <w:rFonts w:cs="Tahoma"/>
              </w:rPr>
            </w:pPr>
            <w:r w:rsidRPr="00E7142F">
              <w:rPr>
                <w:rFonts w:cs="Tahoma"/>
              </w:rPr>
              <w:t>Ответ</w:t>
            </w:r>
          </w:p>
        </w:tc>
      </w:tr>
      <w:tr w:rsidR="004D3FF6" w:rsidRPr="00E7142F" w:rsidTr="001C5B43">
        <w:trPr>
          <w:trHeight w:val="593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D3FF6" w:rsidRPr="00E7142F" w:rsidRDefault="004D3FF6" w:rsidP="001C5B43">
            <w:pPr>
              <w:tabs>
                <w:tab w:val="left" w:pos="1440"/>
              </w:tabs>
              <w:snapToGrid w:val="0"/>
              <w:jc w:val="center"/>
              <w:rPr>
                <w:rFonts w:cs="Tahoma"/>
              </w:rPr>
            </w:pPr>
            <w:r w:rsidRPr="00E7142F">
              <w:rPr>
                <w:rFonts w:cs="Tahoma"/>
              </w:rPr>
              <w:t>а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FF6" w:rsidRPr="00E7142F" w:rsidRDefault="004D3FF6" w:rsidP="001C5B43">
            <w:pPr>
              <w:tabs>
                <w:tab w:val="left" w:pos="1440"/>
              </w:tabs>
              <w:snapToGrid w:val="0"/>
              <w:rPr>
                <w:rFonts w:cs="Tahoma"/>
              </w:rPr>
            </w:pPr>
          </w:p>
        </w:tc>
      </w:tr>
      <w:tr w:rsidR="004D3FF6" w:rsidRPr="00E7142F" w:rsidTr="001C5B43">
        <w:trPr>
          <w:trHeight w:val="594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D3FF6" w:rsidRPr="00E7142F" w:rsidRDefault="004D3FF6" w:rsidP="001C5B43">
            <w:pPr>
              <w:tabs>
                <w:tab w:val="left" w:pos="1440"/>
              </w:tabs>
              <w:snapToGrid w:val="0"/>
              <w:jc w:val="center"/>
              <w:rPr>
                <w:rFonts w:cs="Tahoma"/>
              </w:rPr>
            </w:pPr>
            <w:r w:rsidRPr="00E7142F">
              <w:rPr>
                <w:rFonts w:cs="Tahoma"/>
              </w:rPr>
              <w:t>б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FF6" w:rsidRPr="00E7142F" w:rsidRDefault="004D3FF6" w:rsidP="001C5B43">
            <w:pPr>
              <w:tabs>
                <w:tab w:val="left" w:pos="1440"/>
              </w:tabs>
              <w:snapToGrid w:val="0"/>
              <w:rPr>
                <w:rFonts w:cs="Tahoma"/>
              </w:rPr>
            </w:pPr>
          </w:p>
        </w:tc>
      </w:tr>
      <w:tr w:rsidR="004D3FF6" w:rsidRPr="00E7142F" w:rsidTr="001C5B43">
        <w:trPr>
          <w:trHeight w:val="59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D3FF6" w:rsidRPr="00E7142F" w:rsidRDefault="004D3FF6" w:rsidP="001C5B43">
            <w:pPr>
              <w:tabs>
                <w:tab w:val="left" w:pos="1440"/>
              </w:tabs>
              <w:snapToGrid w:val="0"/>
              <w:jc w:val="center"/>
              <w:rPr>
                <w:rFonts w:cs="Tahoma"/>
              </w:rPr>
            </w:pPr>
            <w:r w:rsidRPr="00E7142F">
              <w:rPr>
                <w:rFonts w:cs="Tahoma"/>
              </w:rPr>
              <w:t>в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FF6" w:rsidRPr="00E7142F" w:rsidRDefault="004D3FF6" w:rsidP="001C5B43">
            <w:pPr>
              <w:tabs>
                <w:tab w:val="left" w:pos="1440"/>
              </w:tabs>
              <w:snapToGrid w:val="0"/>
              <w:rPr>
                <w:rFonts w:cs="Tahoma"/>
              </w:rPr>
            </w:pPr>
          </w:p>
        </w:tc>
      </w:tr>
    </w:tbl>
    <w:p w:rsidR="004D3FF6" w:rsidRPr="00E7142F" w:rsidRDefault="004D3FF6" w:rsidP="004D3FF6">
      <w:pPr>
        <w:tabs>
          <w:tab w:val="left" w:pos="2340"/>
        </w:tabs>
        <w:jc w:val="center"/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tabs>
          <w:tab w:val="left" w:pos="2340"/>
        </w:tabs>
        <w:rPr>
          <w:b/>
        </w:rPr>
      </w:pPr>
    </w:p>
    <w:p w:rsidR="004D3FF6" w:rsidRPr="00E7142F" w:rsidRDefault="004D3FF6" w:rsidP="004D3FF6">
      <w:pPr>
        <w:shd w:val="clear" w:color="auto" w:fill="FFFFFF"/>
        <w:tabs>
          <w:tab w:val="left" w:pos="638"/>
        </w:tabs>
        <w:jc w:val="both"/>
        <w:rPr>
          <w:b/>
        </w:rPr>
      </w:pPr>
      <w:proofErr w:type="gramStart"/>
      <w:r w:rsidRPr="00E7142F">
        <w:rPr>
          <w:b/>
          <w:lang w:val="en-US"/>
        </w:rPr>
        <w:t>I</w:t>
      </w:r>
      <w:r w:rsidRPr="00E7142F">
        <w:rPr>
          <w:b/>
        </w:rPr>
        <w:t>Х.</w:t>
      </w:r>
      <w:proofErr w:type="gramEnd"/>
      <w:r w:rsidRPr="00E7142F">
        <w:rPr>
          <w:b/>
        </w:rPr>
        <w:t xml:space="preserve"> К волокнам химического происхождения относятся:</w:t>
      </w:r>
    </w:p>
    <w:p w:rsidR="004D3FF6" w:rsidRPr="00E7142F" w:rsidRDefault="004D3FF6" w:rsidP="00BE73B7">
      <w:pPr>
        <w:tabs>
          <w:tab w:val="left" w:pos="2340"/>
        </w:tabs>
        <w:ind w:firstLine="426"/>
      </w:pPr>
      <w:r w:rsidRPr="00E7142F">
        <w:t>1. синтетические волокна;</w:t>
      </w:r>
      <w:r w:rsidR="00BE73B7" w:rsidRPr="00E7142F">
        <w:t xml:space="preserve"> </w:t>
      </w:r>
      <w:r w:rsidRPr="00E7142F">
        <w:t>2. шерстяные волокна;</w:t>
      </w:r>
    </w:p>
    <w:p w:rsidR="004D3FF6" w:rsidRPr="00E7142F" w:rsidRDefault="004D3FF6" w:rsidP="00BE73B7">
      <w:pPr>
        <w:tabs>
          <w:tab w:val="left" w:pos="2340"/>
        </w:tabs>
        <w:ind w:firstLine="426"/>
      </w:pPr>
      <w:r w:rsidRPr="00E7142F">
        <w:t>3. льняные волокна;</w:t>
      </w:r>
      <w:r w:rsidR="00BE73B7" w:rsidRPr="00E7142F">
        <w:t xml:space="preserve"> </w:t>
      </w:r>
      <w:r w:rsidRPr="00E7142F">
        <w:t>4. хлопковые волокна.</w:t>
      </w:r>
    </w:p>
    <w:p w:rsidR="004D3FF6" w:rsidRPr="00E7142F" w:rsidRDefault="004D3FF6" w:rsidP="004D3FF6">
      <w:pPr>
        <w:tabs>
          <w:tab w:val="left" w:pos="2340"/>
        </w:tabs>
        <w:rPr>
          <w:b/>
        </w:rPr>
      </w:pPr>
      <w:r w:rsidRPr="00E7142F">
        <w:rPr>
          <w:b/>
        </w:rPr>
        <w:t xml:space="preserve">Х. Наибольшую гигроскопичность имеют волокна </w:t>
      </w:r>
      <w:proofErr w:type="gramStart"/>
      <w:r w:rsidRPr="00E7142F">
        <w:rPr>
          <w:b/>
        </w:rPr>
        <w:t>из</w:t>
      </w:r>
      <w:proofErr w:type="gramEnd"/>
      <w:r w:rsidRPr="00E7142F">
        <w:rPr>
          <w:b/>
        </w:rPr>
        <w:t>:</w:t>
      </w:r>
    </w:p>
    <w:p w:rsidR="004D3FF6" w:rsidRPr="00E7142F" w:rsidRDefault="004D3FF6" w:rsidP="00BE73B7">
      <w:pPr>
        <w:tabs>
          <w:tab w:val="left" w:pos="2340"/>
        </w:tabs>
        <w:ind w:firstLine="426"/>
      </w:pPr>
      <w:r w:rsidRPr="00E7142F">
        <w:t>1. шерсти;</w:t>
      </w:r>
      <w:r w:rsidR="00BE73B7" w:rsidRPr="00E7142F">
        <w:rPr>
          <w:lang w:val="en-US"/>
        </w:rPr>
        <w:t xml:space="preserve"> </w:t>
      </w:r>
      <w:r w:rsidRPr="00E7142F">
        <w:t>2. лавсана;</w:t>
      </w:r>
      <w:r w:rsidR="00BE73B7" w:rsidRPr="00E7142F">
        <w:rPr>
          <w:lang w:val="en-US"/>
        </w:rPr>
        <w:t xml:space="preserve"> </w:t>
      </w:r>
      <w:r w:rsidRPr="00E7142F">
        <w:t>3. вискозы;</w:t>
      </w:r>
      <w:r w:rsidR="00BE73B7" w:rsidRPr="00E7142F">
        <w:rPr>
          <w:lang w:val="en-US"/>
        </w:rPr>
        <w:t xml:space="preserve"> </w:t>
      </w:r>
      <w:r w:rsidRPr="00E7142F">
        <w:t>4. хлопка.</w:t>
      </w:r>
    </w:p>
    <w:p w:rsidR="004D3FF6" w:rsidRPr="00E7142F" w:rsidRDefault="004D3FF6" w:rsidP="004D3FF6">
      <w:pPr>
        <w:tabs>
          <w:tab w:val="left" w:pos="2340"/>
        </w:tabs>
        <w:rPr>
          <w:b/>
        </w:rPr>
      </w:pPr>
      <w:r w:rsidRPr="00E7142F">
        <w:rPr>
          <w:b/>
        </w:rPr>
        <w:t>Х</w:t>
      </w:r>
      <w:proofErr w:type="gramStart"/>
      <w:r w:rsidRPr="00E7142F">
        <w:rPr>
          <w:b/>
        </w:rPr>
        <w:t>I</w:t>
      </w:r>
      <w:proofErr w:type="gramEnd"/>
      <w:r w:rsidRPr="00E7142F">
        <w:rPr>
          <w:b/>
        </w:rPr>
        <w:t xml:space="preserve">. Нить основы в ткани можно определить </w:t>
      </w:r>
      <w:proofErr w:type="gramStart"/>
      <w:r w:rsidRPr="00E7142F">
        <w:rPr>
          <w:b/>
        </w:rPr>
        <w:t>по</w:t>
      </w:r>
      <w:proofErr w:type="gramEnd"/>
      <w:r w:rsidRPr="00E7142F">
        <w:rPr>
          <w:b/>
        </w:rPr>
        <w:t>:</w:t>
      </w:r>
    </w:p>
    <w:p w:rsidR="004D3FF6" w:rsidRPr="00E7142F" w:rsidRDefault="004D3FF6" w:rsidP="00BE73B7">
      <w:pPr>
        <w:tabs>
          <w:tab w:val="left" w:pos="2340"/>
        </w:tabs>
        <w:ind w:firstLine="426"/>
      </w:pPr>
      <w:r w:rsidRPr="00E7142F">
        <w:t>1. степени скручивания;</w:t>
      </w:r>
      <w:r w:rsidR="00BE73B7" w:rsidRPr="00E7142F">
        <w:t xml:space="preserve"> </w:t>
      </w:r>
      <w:r w:rsidRPr="00E7142F">
        <w:t>2. цвету;</w:t>
      </w:r>
      <w:r w:rsidR="00BE73B7" w:rsidRPr="00E7142F">
        <w:t xml:space="preserve"> </w:t>
      </w:r>
      <w:r w:rsidRPr="00E7142F">
        <w:t>3. кромке;</w:t>
      </w:r>
      <w:r w:rsidR="00BE73B7" w:rsidRPr="00E7142F">
        <w:t xml:space="preserve"> </w:t>
      </w:r>
      <w:r w:rsidRPr="00E7142F">
        <w:t>4.</w:t>
      </w:r>
      <w:r w:rsidRPr="00E7142F">
        <w:rPr>
          <w:b/>
        </w:rPr>
        <w:t xml:space="preserve"> </w:t>
      </w:r>
      <w:r w:rsidRPr="00E7142F">
        <w:t>рисунку.</w:t>
      </w:r>
    </w:p>
    <w:p w:rsidR="004D3FF6" w:rsidRPr="00E7142F" w:rsidRDefault="004D3FF6" w:rsidP="004D3FF6">
      <w:pPr>
        <w:rPr>
          <w:b/>
        </w:rPr>
      </w:pPr>
      <w:proofErr w:type="gramStart"/>
      <w:r w:rsidRPr="00E7142F">
        <w:rPr>
          <w:b/>
        </w:rPr>
        <w:t>Х</w:t>
      </w:r>
      <w:proofErr w:type="gramEnd"/>
      <w:r w:rsidRPr="00E7142F">
        <w:rPr>
          <w:b/>
          <w:lang w:val="en-US"/>
        </w:rPr>
        <w:t>II</w:t>
      </w:r>
      <w:r w:rsidRPr="00E7142F">
        <w:rPr>
          <w:b/>
        </w:rPr>
        <w:t>. Наилучшими теплозащитными свойствами обладают ткани:</w:t>
      </w:r>
    </w:p>
    <w:p w:rsidR="004D3FF6" w:rsidRPr="00E2444C" w:rsidRDefault="004D3FF6" w:rsidP="00E2444C">
      <w:pPr>
        <w:ind w:firstLine="426"/>
      </w:pPr>
      <w:r w:rsidRPr="00E7142F">
        <w:t>1.  шерстяные;</w:t>
      </w:r>
      <w:r w:rsidR="00BE73B7" w:rsidRPr="001B0D29">
        <w:t xml:space="preserve"> </w:t>
      </w:r>
      <w:r w:rsidRPr="00E7142F">
        <w:t>2.  шелковые;</w:t>
      </w:r>
      <w:r w:rsidR="00BE73B7" w:rsidRPr="001B0D29">
        <w:t xml:space="preserve"> </w:t>
      </w:r>
      <w:r w:rsidRPr="00E7142F">
        <w:t>3.  хлопчатобумажные;</w:t>
      </w:r>
      <w:r w:rsidR="00BE73B7" w:rsidRPr="001B0D29">
        <w:t xml:space="preserve"> </w:t>
      </w:r>
      <w:r w:rsidR="00BE73B7" w:rsidRPr="00E7142F">
        <w:t xml:space="preserve">4. </w:t>
      </w:r>
      <w:r w:rsidRPr="00E7142F">
        <w:t>льняные;</w:t>
      </w:r>
      <w:r w:rsidR="00E2444C">
        <w:t xml:space="preserve"> </w:t>
      </w:r>
      <w:r w:rsidRPr="00E7142F">
        <w:t>5.  вискозные.</w:t>
      </w:r>
    </w:p>
    <w:p w:rsidR="004D3FF6" w:rsidRPr="00E7142F" w:rsidRDefault="004D3FF6" w:rsidP="004D3FF6">
      <w:pPr>
        <w:rPr>
          <w:b/>
        </w:rPr>
      </w:pPr>
      <w:proofErr w:type="gramStart"/>
      <w:r w:rsidRPr="00E7142F">
        <w:rPr>
          <w:b/>
          <w:bCs/>
        </w:rPr>
        <w:t>Х</w:t>
      </w:r>
      <w:proofErr w:type="gramEnd"/>
      <w:r w:rsidRPr="00E7142F">
        <w:rPr>
          <w:b/>
          <w:bCs/>
          <w:lang w:val="en-US"/>
        </w:rPr>
        <w:t>III</w:t>
      </w:r>
      <w:r w:rsidRPr="00E7142F">
        <w:rPr>
          <w:b/>
          <w:bCs/>
        </w:rPr>
        <w:t>.</w:t>
      </w:r>
      <w:r w:rsidRPr="00E7142F">
        <w:rPr>
          <w:b/>
        </w:rPr>
        <w:t xml:space="preserve"> Сырьем для производства искусственных волокон служат:</w:t>
      </w:r>
    </w:p>
    <w:p w:rsidR="004D3FF6" w:rsidRPr="00E7142F" w:rsidRDefault="004D3FF6" w:rsidP="00BE73B7">
      <w:pPr>
        <w:ind w:firstLine="426"/>
      </w:pPr>
      <w:r w:rsidRPr="00E7142F">
        <w:t>1.  нефть;</w:t>
      </w:r>
      <w:r w:rsidR="00BE73B7" w:rsidRPr="00E7142F">
        <w:t xml:space="preserve"> </w:t>
      </w:r>
      <w:r w:rsidRPr="00E7142F">
        <w:t>2.  уголь;</w:t>
      </w:r>
      <w:r w:rsidR="00BE73B7" w:rsidRPr="00E7142F">
        <w:t xml:space="preserve"> </w:t>
      </w:r>
      <w:r w:rsidRPr="00E7142F">
        <w:t>3.  древесина;</w:t>
      </w:r>
      <w:r w:rsidR="00BE73B7" w:rsidRPr="00E7142F">
        <w:t xml:space="preserve"> </w:t>
      </w:r>
      <w:r w:rsidRPr="00E7142F">
        <w:t>4.  природный газ.</w:t>
      </w:r>
    </w:p>
    <w:p w:rsidR="004D3FF6" w:rsidRPr="00E7142F" w:rsidRDefault="004D3FF6" w:rsidP="004D3FF6">
      <w:pPr>
        <w:tabs>
          <w:tab w:val="left" w:pos="2340"/>
        </w:tabs>
        <w:rPr>
          <w:b/>
        </w:rPr>
      </w:pPr>
      <w:proofErr w:type="gramStart"/>
      <w:r w:rsidRPr="00E7142F">
        <w:rPr>
          <w:b/>
          <w:bCs/>
        </w:rPr>
        <w:t>Х</w:t>
      </w:r>
      <w:proofErr w:type="gramEnd"/>
      <w:r w:rsidRPr="00E7142F">
        <w:rPr>
          <w:b/>
          <w:bCs/>
          <w:lang w:val="en-US"/>
        </w:rPr>
        <w:t>IV</w:t>
      </w:r>
      <w:r w:rsidRPr="00E7142F">
        <w:rPr>
          <w:b/>
          <w:bCs/>
        </w:rPr>
        <w:t>.</w:t>
      </w:r>
      <w:r w:rsidRPr="00E7142F">
        <w:rPr>
          <w:b/>
        </w:rPr>
        <w:t xml:space="preserve"> Если иглу вставить в </w:t>
      </w:r>
      <w:proofErr w:type="spellStart"/>
      <w:r w:rsidRPr="00E7142F">
        <w:rPr>
          <w:b/>
        </w:rPr>
        <w:t>игловодитель</w:t>
      </w:r>
      <w:proofErr w:type="spellEnd"/>
      <w:r w:rsidRPr="00E7142F">
        <w:rPr>
          <w:b/>
        </w:rPr>
        <w:t xml:space="preserve"> не до упора, то может произойти:</w:t>
      </w:r>
    </w:p>
    <w:p w:rsidR="004D3FF6" w:rsidRPr="00E7142F" w:rsidRDefault="004D3FF6" w:rsidP="00BE73B7">
      <w:pPr>
        <w:tabs>
          <w:tab w:val="left" w:pos="2340"/>
        </w:tabs>
        <w:ind w:firstLine="426"/>
      </w:pPr>
      <w:r w:rsidRPr="00E7142F">
        <w:t>1. выпадение челнока;</w:t>
      </w:r>
      <w:r w:rsidR="00BE73B7" w:rsidRPr="00E7142F">
        <w:t xml:space="preserve"> </w:t>
      </w:r>
      <w:r w:rsidRPr="00E7142F">
        <w:t>2. пропуск стежков строчки;</w:t>
      </w:r>
    </w:p>
    <w:p w:rsidR="004D3FF6" w:rsidRPr="00E7142F" w:rsidRDefault="004D3FF6" w:rsidP="00BE73B7">
      <w:pPr>
        <w:tabs>
          <w:tab w:val="left" w:pos="2340"/>
        </w:tabs>
        <w:ind w:firstLine="426"/>
      </w:pPr>
      <w:r w:rsidRPr="00E7142F">
        <w:t>3. обрыв верхней нити;</w:t>
      </w:r>
      <w:r w:rsidR="00BE73B7" w:rsidRPr="00E7142F">
        <w:t xml:space="preserve"> </w:t>
      </w:r>
      <w:r w:rsidRPr="00E7142F">
        <w:t xml:space="preserve">4. обрыв нижней нити. </w:t>
      </w:r>
    </w:p>
    <w:p w:rsidR="004D3FF6" w:rsidRPr="00E7142F" w:rsidRDefault="004D3FF6" w:rsidP="004D3FF6">
      <w:pPr>
        <w:tabs>
          <w:tab w:val="left" w:pos="2340"/>
        </w:tabs>
        <w:rPr>
          <w:b/>
        </w:rPr>
      </w:pPr>
      <w:r w:rsidRPr="00E7142F">
        <w:rPr>
          <w:b/>
        </w:rPr>
        <w:t>Х</w:t>
      </w:r>
      <w:proofErr w:type="gramStart"/>
      <w:r w:rsidRPr="00E7142F">
        <w:rPr>
          <w:b/>
          <w:lang w:val="en-US"/>
        </w:rPr>
        <w:t>V</w:t>
      </w:r>
      <w:proofErr w:type="gramEnd"/>
      <w:r w:rsidRPr="00E7142F">
        <w:rPr>
          <w:b/>
        </w:rPr>
        <w:t>. Детали кроя обметывают на машине:</w:t>
      </w:r>
    </w:p>
    <w:p w:rsidR="004D3FF6" w:rsidRPr="00E7142F" w:rsidRDefault="004D3FF6" w:rsidP="00BE73B7">
      <w:pPr>
        <w:tabs>
          <w:tab w:val="left" w:pos="2340"/>
        </w:tabs>
        <w:ind w:firstLine="426"/>
      </w:pPr>
      <w:r w:rsidRPr="00E7142F">
        <w:t xml:space="preserve">1.  2  - М </w:t>
      </w:r>
      <w:proofErr w:type="spellStart"/>
      <w:r w:rsidRPr="00E7142F">
        <w:t>кл</w:t>
      </w:r>
      <w:proofErr w:type="spellEnd"/>
      <w:r w:rsidRPr="00E7142F">
        <w:t xml:space="preserve">  ПМЗ;</w:t>
      </w:r>
      <w:r w:rsidR="00BE73B7" w:rsidRPr="00E7142F">
        <w:rPr>
          <w:lang w:val="en-US"/>
        </w:rPr>
        <w:t xml:space="preserve"> </w:t>
      </w:r>
      <w:r w:rsidRPr="00E7142F">
        <w:t xml:space="preserve">2.  51 – А </w:t>
      </w:r>
      <w:proofErr w:type="spellStart"/>
      <w:r w:rsidRPr="00E7142F">
        <w:t>кл</w:t>
      </w:r>
      <w:proofErr w:type="spellEnd"/>
      <w:r w:rsidRPr="00E7142F">
        <w:t>. ПМЗ;</w:t>
      </w:r>
      <w:r w:rsidR="00BE73B7" w:rsidRPr="00E7142F">
        <w:rPr>
          <w:lang w:val="en-US"/>
        </w:rPr>
        <w:t xml:space="preserve"> </w:t>
      </w:r>
      <w:r w:rsidRPr="00E7142F">
        <w:t xml:space="preserve">3.  22 </w:t>
      </w:r>
      <w:proofErr w:type="spellStart"/>
      <w:r w:rsidRPr="00E7142F">
        <w:t>кл</w:t>
      </w:r>
      <w:proofErr w:type="spellEnd"/>
      <w:r w:rsidRPr="00E7142F">
        <w:t xml:space="preserve"> ПМЗ. </w:t>
      </w:r>
    </w:p>
    <w:p w:rsidR="004D3FF6" w:rsidRPr="00E7142F" w:rsidRDefault="004D3FF6" w:rsidP="004D3FF6">
      <w:pPr>
        <w:pStyle w:val="ac"/>
        <w:rPr>
          <w:b/>
          <w:sz w:val="24"/>
          <w:szCs w:val="24"/>
        </w:rPr>
      </w:pPr>
      <w:proofErr w:type="gramStart"/>
      <w:r w:rsidRPr="00E7142F">
        <w:rPr>
          <w:b/>
          <w:sz w:val="24"/>
          <w:szCs w:val="24"/>
        </w:rPr>
        <w:t>Х</w:t>
      </w:r>
      <w:proofErr w:type="gramEnd"/>
      <w:r w:rsidRPr="00E7142F">
        <w:rPr>
          <w:b/>
          <w:sz w:val="24"/>
          <w:szCs w:val="24"/>
          <w:lang w:val="en-US"/>
        </w:rPr>
        <w:t>VI</w:t>
      </w:r>
      <w:r w:rsidRPr="00E7142F">
        <w:rPr>
          <w:b/>
          <w:sz w:val="24"/>
          <w:szCs w:val="24"/>
        </w:rPr>
        <w:t>.</w:t>
      </w:r>
      <w:r w:rsidRPr="00E7142F">
        <w:rPr>
          <w:sz w:val="24"/>
          <w:szCs w:val="24"/>
        </w:rPr>
        <w:t xml:space="preserve"> </w:t>
      </w:r>
      <w:r w:rsidRPr="00E7142F">
        <w:rPr>
          <w:b/>
          <w:sz w:val="24"/>
          <w:szCs w:val="24"/>
        </w:rPr>
        <w:t xml:space="preserve">Прибавки  к меркам при расчете конструкции одежды необходимы </w:t>
      </w:r>
      <w:proofErr w:type="gramStart"/>
      <w:r w:rsidRPr="00E7142F">
        <w:rPr>
          <w:b/>
          <w:sz w:val="24"/>
          <w:szCs w:val="24"/>
        </w:rPr>
        <w:t>для</w:t>
      </w:r>
      <w:proofErr w:type="gramEnd"/>
      <w:r w:rsidRPr="00E7142F">
        <w:rPr>
          <w:b/>
          <w:sz w:val="24"/>
          <w:szCs w:val="24"/>
        </w:rPr>
        <w:t xml:space="preserve">: </w:t>
      </w:r>
    </w:p>
    <w:p w:rsidR="004D3FF6" w:rsidRPr="00E7142F" w:rsidRDefault="004D3FF6" w:rsidP="00716D14">
      <w:pPr>
        <w:tabs>
          <w:tab w:val="left" w:pos="2340"/>
        </w:tabs>
        <w:ind w:firstLine="426"/>
      </w:pPr>
      <w:r w:rsidRPr="00E7142F">
        <w:t>1. обеспечения свободы движения;</w:t>
      </w:r>
      <w:r w:rsidR="00716D14" w:rsidRPr="00E7142F">
        <w:t xml:space="preserve"> </w:t>
      </w:r>
      <w:r w:rsidRPr="00E7142F">
        <w:t>2. циркуляции воздуха под одеждой;</w:t>
      </w:r>
    </w:p>
    <w:p w:rsidR="004D3FF6" w:rsidRPr="00E7142F" w:rsidRDefault="004D3FF6" w:rsidP="00716D14">
      <w:pPr>
        <w:tabs>
          <w:tab w:val="left" w:pos="2340"/>
        </w:tabs>
        <w:ind w:firstLine="426"/>
      </w:pPr>
      <w:r w:rsidRPr="00E7142F">
        <w:t xml:space="preserve">3. сохранения тепла </w:t>
      </w:r>
      <w:r w:rsidR="00716D14" w:rsidRPr="00E7142F">
        <w:t>зимой</w:t>
      </w:r>
      <w:r w:rsidRPr="00E7142F">
        <w:t>;</w:t>
      </w:r>
      <w:r w:rsidR="00716D14" w:rsidRPr="00E7142F">
        <w:t xml:space="preserve"> </w:t>
      </w:r>
      <w:r w:rsidRPr="00E7142F">
        <w:t xml:space="preserve">4. компенсации усадки ткани после стирки. </w:t>
      </w:r>
    </w:p>
    <w:p w:rsidR="004D3FF6" w:rsidRPr="00E7142F" w:rsidRDefault="004D3FF6" w:rsidP="004D3FF6">
      <w:pPr>
        <w:tabs>
          <w:tab w:val="left" w:pos="2340"/>
        </w:tabs>
        <w:rPr>
          <w:b/>
        </w:rPr>
      </w:pPr>
      <w:proofErr w:type="gramStart"/>
      <w:r w:rsidRPr="00E7142F">
        <w:rPr>
          <w:b/>
        </w:rPr>
        <w:t>Х</w:t>
      </w:r>
      <w:proofErr w:type="gramEnd"/>
      <w:r w:rsidRPr="00E7142F">
        <w:rPr>
          <w:b/>
        </w:rPr>
        <w:t>VII. Для построения чертежа прямой юбки, нужны мерки:</w:t>
      </w:r>
    </w:p>
    <w:p w:rsidR="004D3FF6" w:rsidRPr="00E7142F" w:rsidRDefault="004D3FF6" w:rsidP="00BE73B7">
      <w:pPr>
        <w:ind w:firstLine="426"/>
        <w:rPr>
          <w:bCs/>
        </w:rPr>
      </w:pPr>
      <w:r w:rsidRPr="00E7142F">
        <w:t xml:space="preserve">1. </w:t>
      </w:r>
      <w:proofErr w:type="spellStart"/>
      <w:proofErr w:type="gramStart"/>
      <w:r w:rsidRPr="00E7142F">
        <w:t>Ст</w:t>
      </w:r>
      <w:proofErr w:type="spellEnd"/>
      <w:proofErr w:type="gramEnd"/>
      <w:r w:rsidRPr="00E7142F">
        <w:t>;</w:t>
      </w:r>
      <w:r w:rsidRPr="00E7142F">
        <w:rPr>
          <w:bCs/>
        </w:rPr>
        <w:t xml:space="preserve"> </w:t>
      </w:r>
      <w:r w:rsidR="00BE73B7" w:rsidRPr="00E7142F">
        <w:rPr>
          <w:bCs/>
          <w:lang w:val="en-US"/>
        </w:rPr>
        <w:t xml:space="preserve"> </w:t>
      </w:r>
      <w:r w:rsidRPr="00E7142F">
        <w:t xml:space="preserve">2. </w:t>
      </w:r>
      <w:proofErr w:type="spellStart"/>
      <w:proofErr w:type="gramStart"/>
      <w:r w:rsidRPr="00E7142F">
        <w:t>Сб</w:t>
      </w:r>
      <w:proofErr w:type="spellEnd"/>
      <w:proofErr w:type="gramEnd"/>
      <w:r w:rsidRPr="00E7142F">
        <w:t xml:space="preserve">; </w:t>
      </w:r>
      <w:r w:rsidR="00BE73B7" w:rsidRPr="00E7142F">
        <w:rPr>
          <w:bCs/>
          <w:lang w:val="en-US"/>
        </w:rPr>
        <w:t xml:space="preserve"> </w:t>
      </w:r>
      <w:r w:rsidRPr="00E7142F">
        <w:t xml:space="preserve">3. </w:t>
      </w:r>
      <w:proofErr w:type="spellStart"/>
      <w:r w:rsidRPr="00E7142F">
        <w:t>Сш</w:t>
      </w:r>
      <w:proofErr w:type="spellEnd"/>
      <w:r w:rsidRPr="00E7142F">
        <w:t>;</w:t>
      </w:r>
      <w:r w:rsidR="00BE73B7" w:rsidRPr="00E7142F">
        <w:rPr>
          <w:bCs/>
          <w:lang w:val="en-US"/>
        </w:rPr>
        <w:t xml:space="preserve"> </w:t>
      </w:r>
      <w:r w:rsidRPr="00E7142F">
        <w:t xml:space="preserve">4. </w:t>
      </w:r>
      <w:proofErr w:type="spellStart"/>
      <w:r w:rsidRPr="00E7142F">
        <w:t>Впк</w:t>
      </w:r>
      <w:proofErr w:type="spellEnd"/>
      <w:r w:rsidRPr="00E7142F">
        <w:t xml:space="preserve">.                         </w:t>
      </w:r>
    </w:p>
    <w:p w:rsidR="004D3FF6" w:rsidRPr="00E7142F" w:rsidRDefault="004D3FF6" w:rsidP="004D3FF6">
      <w:pPr>
        <w:shd w:val="clear" w:color="auto" w:fill="FFFFFF"/>
        <w:rPr>
          <w:b/>
        </w:rPr>
      </w:pPr>
      <w:proofErr w:type="gramStart"/>
      <w:r w:rsidRPr="00E7142F">
        <w:rPr>
          <w:b/>
        </w:rPr>
        <w:t>Х</w:t>
      </w:r>
      <w:proofErr w:type="gramEnd"/>
      <w:r w:rsidRPr="00E7142F">
        <w:rPr>
          <w:b/>
          <w:lang w:val="en-US"/>
        </w:rPr>
        <w:t>VIII</w:t>
      </w:r>
      <w:r w:rsidRPr="00E7142F">
        <w:rPr>
          <w:b/>
        </w:rPr>
        <w:t>. Размер женской одежды определяется по мерке:</w:t>
      </w:r>
    </w:p>
    <w:p w:rsidR="004D3FF6" w:rsidRPr="00E7142F" w:rsidRDefault="004D3FF6" w:rsidP="00716D14">
      <w:pPr>
        <w:tabs>
          <w:tab w:val="left" w:pos="2340"/>
        </w:tabs>
        <w:ind w:firstLine="426"/>
      </w:pPr>
      <w:r w:rsidRPr="00E7142F">
        <w:t xml:space="preserve">1. </w:t>
      </w:r>
      <w:proofErr w:type="spellStart"/>
      <w:r w:rsidRPr="00E7142F">
        <w:t>полуобхвата</w:t>
      </w:r>
      <w:proofErr w:type="spellEnd"/>
      <w:r w:rsidRPr="00E7142F">
        <w:t xml:space="preserve"> талии;</w:t>
      </w:r>
      <w:r w:rsidR="00716D14" w:rsidRPr="00E7142F">
        <w:t xml:space="preserve"> </w:t>
      </w:r>
      <w:r w:rsidRPr="00E7142F">
        <w:t xml:space="preserve">2. </w:t>
      </w:r>
      <w:proofErr w:type="spellStart"/>
      <w:r w:rsidRPr="00E7142F">
        <w:t>полуобхвата</w:t>
      </w:r>
      <w:proofErr w:type="spellEnd"/>
      <w:r w:rsidRPr="00E7142F">
        <w:t xml:space="preserve">  бедер;</w:t>
      </w:r>
    </w:p>
    <w:p w:rsidR="004D3FF6" w:rsidRPr="00E7142F" w:rsidRDefault="004D3FF6" w:rsidP="00716D14">
      <w:pPr>
        <w:tabs>
          <w:tab w:val="left" w:pos="2340"/>
        </w:tabs>
        <w:ind w:firstLine="426"/>
      </w:pPr>
      <w:r w:rsidRPr="00E7142F">
        <w:t xml:space="preserve">3. </w:t>
      </w:r>
      <w:proofErr w:type="spellStart"/>
      <w:r w:rsidRPr="00E7142F">
        <w:t>полуобхвата</w:t>
      </w:r>
      <w:proofErr w:type="spellEnd"/>
      <w:r w:rsidRPr="00E7142F">
        <w:t xml:space="preserve"> груди;</w:t>
      </w:r>
      <w:r w:rsidR="00716D14" w:rsidRPr="00E7142F">
        <w:t xml:space="preserve"> </w:t>
      </w:r>
      <w:r w:rsidRPr="00E7142F">
        <w:t xml:space="preserve">4. </w:t>
      </w:r>
      <w:proofErr w:type="spellStart"/>
      <w:r w:rsidRPr="00E7142F">
        <w:t>полуобхвата</w:t>
      </w:r>
      <w:proofErr w:type="spellEnd"/>
      <w:r w:rsidRPr="00E7142F">
        <w:t xml:space="preserve"> шеи.  </w:t>
      </w:r>
    </w:p>
    <w:p w:rsidR="004D3FF6" w:rsidRPr="00E7142F" w:rsidRDefault="004D3FF6" w:rsidP="004D3FF6">
      <w:pPr>
        <w:rPr>
          <w:b/>
          <w:bCs/>
        </w:rPr>
      </w:pPr>
      <w:r w:rsidRPr="00E7142F">
        <w:rPr>
          <w:b/>
        </w:rPr>
        <w:t>Х</w:t>
      </w:r>
      <w:proofErr w:type="gramStart"/>
      <w:r w:rsidRPr="00E7142F">
        <w:rPr>
          <w:b/>
        </w:rPr>
        <w:t>I</w:t>
      </w:r>
      <w:proofErr w:type="gramEnd"/>
      <w:r w:rsidRPr="00E7142F">
        <w:rPr>
          <w:b/>
        </w:rPr>
        <w:t>Х.</w:t>
      </w:r>
      <w:r w:rsidRPr="00E7142F">
        <w:rPr>
          <w:b/>
          <w:bCs/>
        </w:rPr>
        <w:t xml:space="preserve"> Соот</w:t>
      </w:r>
      <w:bookmarkStart w:id="0" w:name="_GoBack"/>
      <w:bookmarkEnd w:id="0"/>
      <w:r w:rsidRPr="00E7142F">
        <w:rPr>
          <w:b/>
          <w:bCs/>
        </w:rPr>
        <w:t>несите названия мерок с их условными обозначениями:</w:t>
      </w:r>
    </w:p>
    <w:tbl>
      <w:tblPr>
        <w:tblpPr w:leftFromText="180" w:rightFromText="180" w:vertAnchor="text" w:horzAnchor="page" w:tblpX="1472" w:tblpY="34"/>
        <w:tblW w:w="0" w:type="auto"/>
        <w:tblLook w:val="01E0" w:firstRow="1" w:lastRow="1" w:firstColumn="1" w:lastColumn="1" w:noHBand="0" w:noVBand="0"/>
      </w:tblPr>
      <w:tblGrid>
        <w:gridCol w:w="4273"/>
        <w:gridCol w:w="3449"/>
      </w:tblGrid>
      <w:tr w:rsidR="004D3FF6" w:rsidRPr="00E7142F" w:rsidTr="001C5B43">
        <w:trPr>
          <w:trHeight w:val="1737"/>
        </w:trPr>
        <w:tc>
          <w:tcPr>
            <w:tcW w:w="4273" w:type="dxa"/>
            <w:tcBorders>
              <w:top w:val="nil"/>
              <w:left w:val="nil"/>
              <w:bottom w:val="nil"/>
              <w:right w:val="nil"/>
            </w:tcBorders>
          </w:tcPr>
          <w:p w:rsidR="004D3FF6" w:rsidRPr="00E7142F" w:rsidRDefault="004D3FF6" w:rsidP="001C5B43">
            <w:r w:rsidRPr="00E7142F">
              <w:t xml:space="preserve">1. ширина плеча;                           2. ширина проймы сзади;           </w:t>
            </w:r>
          </w:p>
          <w:p w:rsidR="004D3FF6" w:rsidRPr="00E7142F" w:rsidRDefault="004D3FF6" w:rsidP="001C5B43">
            <w:r w:rsidRPr="00E7142F">
              <w:t xml:space="preserve">3. ширина груди;                            </w:t>
            </w:r>
          </w:p>
          <w:p w:rsidR="004D3FF6" w:rsidRPr="00E7142F" w:rsidRDefault="004D3FF6" w:rsidP="001C5B43">
            <w:r w:rsidRPr="00E7142F">
              <w:t xml:space="preserve">4. длина переда до талии;                 </w:t>
            </w:r>
          </w:p>
          <w:p w:rsidR="004D3FF6" w:rsidRPr="00E7142F" w:rsidRDefault="004D3FF6" w:rsidP="001B0D29">
            <w:pPr>
              <w:rPr>
                <w:i/>
              </w:rPr>
            </w:pPr>
            <w:r w:rsidRPr="00E7142F">
              <w:t>5. высота груди.                 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4D3FF6" w:rsidRPr="00E7142F" w:rsidRDefault="004D3FF6" w:rsidP="001C5B43">
            <w:pPr>
              <w:pStyle w:val="2"/>
              <w:spacing w:before="0" w:after="0"/>
              <w:jc w:val="left"/>
              <w:rPr>
                <w:rFonts w:cs="Times New Roman"/>
                <w:b w:val="0"/>
                <w:sz w:val="24"/>
                <w:szCs w:val="24"/>
              </w:rPr>
            </w:pPr>
            <w:r w:rsidRPr="00E7142F">
              <w:rPr>
                <w:rFonts w:cs="Times New Roman"/>
                <w:b w:val="0"/>
                <w:sz w:val="24"/>
                <w:szCs w:val="24"/>
              </w:rPr>
              <w:t xml:space="preserve">а. </w:t>
            </w:r>
            <w:proofErr w:type="spellStart"/>
            <w:r w:rsidRPr="00E7142F">
              <w:rPr>
                <w:rFonts w:cs="Times New Roman"/>
                <w:b w:val="0"/>
                <w:sz w:val="24"/>
                <w:szCs w:val="24"/>
              </w:rPr>
              <w:t>Впрс</w:t>
            </w:r>
            <w:proofErr w:type="spellEnd"/>
            <w:r w:rsidRPr="00E7142F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</w:p>
          <w:p w:rsidR="004D3FF6" w:rsidRPr="00E7142F" w:rsidRDefault="004D3FF6" w:rsidP="001C5B43">
            <w:pPr>
              <w:pStyle w:val="2"/>
              <w:spacing w:before="0" w:after="0"/>
              <w:jc w:val="left"/>
              <w:rPr>
                <w:rFonts w:cs="Times New Roman"/>
                <w:b w:val="0"/>
                <w:sz w:val="24"/>
                <w:szCs w:val="24"/>
              </w:rPr>
            </w:pPr>
            <w:proofErr w:type="gramStart"/>
            <w:r w:rsidRPr="00E7142F">
              <w:rPr>
                <w:rFonts w:cs="Times New Roman"/>
                <w:b w:val="0"/>
                <w:sz w:val="24"/>
                <w:szCs w:val="24"/>
              </w:rPr>
              <w:t>б</w:t>
            </w:r>
            <w:proofErr w:type="gramEnd"/>
            <w:r w:rsidRPr="00E7142F">
              <w:rPr>
                <w:rFonts w:cs="Times New Roman"/>
                <w:b w:val="0"/>
                <w:sz w:val="24"/>
                <w:szCs w:val="24"/>
              </w:rPr>
              <w:t xml:space="preserve">. </w:t>
            </w:r>
            <w:proofErr w:type="spellStart"/>
            <w:r w:rsidRPr="00E7142F">
              <w:rPr>
                <w:rFonts w:cs="Times New Roman"/>
                <w:b w:val="0"/>
                <w:sz w:val="24"/>
                <w:szCs w:val="24"/>
              </w:rPr>
              <w:t>Шг</w:t>
            </w:r>
            <w:proofErr w:type="spellEnd"/>
          </w:p>
          <w:p w:rsidR="004D3FF6" w:rsidRPr="00E7142F" w:rsidRDefault="004D3FF6" w:rsidP="001C5B43">
            <w:r w:rsidRPr="00E7142F">
              <w:t xml:space="preserve">в. </w:t>
            </w:r>
            <w:proofErr w:type="spellStart"/>
            <w:r w:rsidRPr="00E7142F">
              <w:t>Дтп</w:t>
            </w:r>
            <w:proofErr w:type="spellEnd"/>
            <w:r w:rsidRPr="00E7142F">
              <w:t xml:space="preserve"> </w:t>
            </w:r>
          </w:p>
          <w:p w:rsidR="004D3FF6" w:rsidRPr="00E7142F" w:rsidRDefault="004D3FF6" w:rsidP="001C5B43">
            <w:r w:rsidRPr="00E7142F">
              <w:t xml:space="preserve">г. </w:t>
            </w:r>
            <w:proofErr w:type="spellStart"/>
            <w:r w:rsidRPr="00E7142F">
              <w:t>Шп</w:t>
            </w:r>
            <w:proofErr w:type="spellEnd"/>
            <w:r w:rsidRPr="00E7142F">
              <w:t xml:space="preserve"> </w:t>
            </w:r>
          </w:p>
          <w:p w:rsidR="004D3FF6" w:rsidRPr="00E7142F" w:rsidRDefault="004D3FF6" w:rsidP="001C5B43">
            <w:r w:rsidRPr="00E7142F">
              <w:t xml:space="preserve">д. </w:t>
            </w:r>
            <w:proofErr w:type="spellStart"/>
            <w:r w:rsidRPr="00E7142F">
              <w:t>Вг</w:t>
            </w:r>
            <w:proofErr w:type="spellEnd"/>
          </w:p>
        </w:tc>
      </w:tr>
    </w:tbl>
    <w:p w:rsidR="004D3FF6" w:rsidRPr="00E7142F" w:rsidRDefault="004D3FF6" w:rsidP="004D3FF6">
      <w:pPr>
        <w:tabs>
          <w:tab w:val="left" w:pos="2340"/>
        </w:tabs>
      </w:pPr>
    </w:p>
    <w:p w:rsidR="004D3FF6" w:rsidRPr="00E7142F" w:rsidRDefault="004D3FF6" w:rsidP="004D3FF6">
      <w:pPr>
        <w:rPr>
          <w:b/>
        </w:rPr>
      </w:pPr>
    </w:p>
    <w:p w:rsidR="004D3FF6" w:rsidRPr="00E7142F" w:rsidRDefault="004D3FF6" w:rsidP="004D3FF6">
      <w:pPr>
        <w:rPr>
          <w:b/>
        </w:rPr>
      </w:pPr>
    </w:p>
    <w:p w:rsidR="004D3FF6" w:rsidRPr="00E7142F" w:rsidRDefault="004D3FF6" w:rsidP="004D3FF6">
      <w:pPr>
        <w:rPr>
          <w:b/>
        </w:rPr>
      </w:pPr>
    </w:p>
    <w:p w:rsidR="004D3FF6" w:rsidRPr="00E7142F" w:rsidRDefault="004D3FF6" w:rsidP="004D3FF6">
      <w:pPr>
        <w:rPr>
          <w:b/>
        </w:rPr>
      </w:pPr>
    </w:p>
    <w:p w:rsidR="004D3FF6" w:rsidRPr="00E7142F" w:rsidRDefault="004D3FF6" w:rsidP="004D3FF6">
      <w:pPr>
        <w:rPr>
          <w:b/>
        </w:rPr>
      </w:pPr>
    </w:p>
    <w:p w:rsidR="00B87810" w:rsidRPr="00E7142F" w:rsidRDefault="00B87810" w:rsidP="004D3FF6">
      <w:pPr>
        <w:rPr>
          <w:b/>
        </w:rPr>
      </w:pPr>
    </w:p>
    <w:p w:rsidR="004D3FF6" w:rsidRPr="00E7142F" w:rsidRDefault="004D3FF6" w:rsidP="004D3FF6">
      <w:r w:rsidRPr="00E7142F">
        <w:rPr>
          <w:b/>
        </w:rPr>
        <w:t>ХХ.  Форма</w:t>
      </w:r>
      <w:r w:rsidR="00B87810" w:rsidRPr="00E7142F">
        <w:rPr>
          <w:b/>
        </w:rPr>
        <w:t xml:space="preserve"> </w:t>
      </w:r>
      <w:r w:rsidRPr="00E7142F">
        <w:rPr>
          <w:b/>
        </w:rPr>
        <w:t>одежды определяет</w:t>
      </w:r>
      <w:r w:rsidRPr="00E7142F">
        <w:t>:</w:t>
      </w:r>
    </w:p>
    <w:p w:rsidR="004D3FF6" w:rsidRPr="00E7142F" w:rsidRDefault="004D3FF6" w:rsidP="00E7142F">
      <w:pPr>
        <w:tabs>
          <w:tab w:val="left" w:pos="2340"/>
        </w:tabs>
        <w:ind w:firstLine="426"/>
      </w:pPr>
      <w:r w:rsidRPr="00E7142F">
        <w:t>1. силуэт изделия;</w:t>
      </w:r>
      <w:r w:rsidR="00E7142F">
        <w:t xml:space="preserve"> </w:t>
      </w:r>
      <w:r w:rsidRPr="00E7142F">
        <w:t>2. конструкцию изделия;</w:t>
      </w:r>
      <w:r w:rsidR="00E7142F">
        <w:t xml:space="preserve"> </w:t>
      </w:r>
      <w:r w:rsidRPr="00E7142F">
        <w:t xml:space="preserve">3. покрой изделия. </w:t>
      </w:r>
    </w:p>
    <w:p w:rsidR="004D3FF6" w:rsidRPr="00E7142F" w:rsidRDefault="004D3FF6" w:rsidP="004D3FF6">
      <w:pPr>
        <w:tabs>
          <w:tab w:val="left" w:pos="2340"/>
        </w:tabs>
      </w:pPr>
    </w:p>
    <w:sectPr w:rsidR="004D3FF6" w:rsidRPr="00E7142F" w:rsidSect="007028FC">
      <w:headerReference w:type="default" r:id="rId11"/>
      <w:pgSz w:w="11906" w:h="16838"/>
      <w:pgMar w:top="709" w:right="1133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B81" w:rsidRDefault="00873B81" w:rsidP="00556B39">
      <w:r>
        <w:separator/>
      </w:r>
    </w:p>
  </w:endnote>
  <w:endnote w:type="continuationSeparator" w:id="0">
    <w:p w:rsidR="00873B81" w:rsidRDefault="00873B81" w:rsidP="00556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B81" w:rsidRDefault="00873B81" w:rsidP="00556B39">
      <w:r>
        <w:separator/>
      </w:r>
    </w:p>
  </w:footnote>
  <w:footnote w:type="continuationSeparator" w:id="0">
    <w:p w:rsidR="00873B81" w:rsidRDefault="00873B81" w:rsidP="00556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57E" w:rsidRDefault="002E65A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B0D29">
      <w:rPr>
        <w:noProof/>
      </w:rPr>
      <w:t>2</w:t>
    </w:r>
    <w:r>
      <w:rPr>
        <w:noProof/>
      </w:rPr>
      <w:fldChar w:fldCharType="end"/>
    </w:r>
  </w:p>
  <w:p w:rsidR="0095657E" w:rsidRDefault="0095657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36029F2"/>
    <w:multiLevelType w:val="hybridMultilevel"/>
    <w:tmpl w:val="C1FA21D8"/>
    <w:lvl w:ilvl="0" w:tplc="81306C88">
      <w:start w:val="1"/>
      <w:numFmt w:val="russianLower"/>
      <w:lvlText w:val="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6B45D11"/>
    <w:multiLevelType w:val="hybridMultilevel"/>
    <w:tmpl w:val="409ABF0A"/>
    <w:lvl w:ilvl="0" w:tplc="81306C88">
      <w:start w:val="1"/>
      <w:numFmt w:val="russianLower"/>
      <w:lvlText w:val="%1)"/>
      <w:lvlJc w:val="left"/>
      <w:pPr>
        <w:tabs>
          <w:tab w:val="num" w:pos="2850"/>
        </w:tabs>
        <w:ind w:left="28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">
    <w:nsid w:val="09035E00"/>
    <w:multiLevelType w:val="hybridMultilevel"/>
    <w:tmpl w:val="F5B60CB0"/>
    <w:lvl w:ilvl="0" w:tplc="81306C88">
      <w:start w:val="1"/>
      <w:numFmt w:val="russianLow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65"/>
        </w:tabs>
        <w:ind w:left="19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abstractNum w:abstractNumId="6">
    <w:nsid w:val="15CA2713"/>
    <w:multiLevelType w:val="hybridMultilevel"/>
    <w:tmpl w:val="5CCC58C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16E33B26"/>
    <w:multiLevelType w:val="hybridMultilevel"/>
    <w:tmpl w:val="B62C246E"/>
    <w:lvl w:ilvl="0" w:tplc="81306C88">
      <w:start w:val="1"/>
      <w:numFmt w:val="russianLow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8">
    <w:nsid w:val="17AF45A3"/>
    <w:multiLevelType w:val="hybridMultilevel"/>
    <w:tmpl w:val="6CD00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0B7116"/>
    <w:multiLevelType w:val="hybridMultilevel"/>
    <w:tmpl w:val="72AA4C2C"/>
    <w:lvl w:ilvl="0" w:tplc="04190017">
      <w:start w:val="1"/>
      <w:numFmt w:val="lowerLetter"/>
      <w:lvlText w:val="%1)"/>
      <w:lvlJc w:val="left"/>
      <w:pPr>
        <w:tabs>
          <w:tab w:val="num" w:pos="2130"/>
        </w:tabs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0"/>
        </w:tabs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abstractNum w:abstractNumId="10">
    <w:nsid w:val="219B0254"/>
    <w:multiLevelType w:val="multilevel"/>
    <w:tmpl w:val="F4B2EAB8"/>
    <w:lvl w:ilvl="0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1">
    <w:nsid w:val="2D3750F7"/>
    <w:multiLevelType w:val="hybridMultilevel"/>
    <w:tmpl w:val="C540AA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0F15124"/>
    <w:multiLevelType w:val="hybridMultilevel"/>
    <w:tmpl w:val="150EF992"/>
    <w:lvl w:ilvl="0" w:tplc="81306C88">
      <w:start w:val="1"/>
      <w:numFmt w:val="russianLow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3">
    <w:nsid w:val="370442DA"/>
    <w:multiLevelType w:val="hybridMultilevel"/>
    <w:tmpl w:val="7144C854"/>
    <w:lvl w:ilvl="0" w:tplc="81306C88">
      <w:start w:val="1"/>
      <w:numFmt w:val="russianLower"/>
      <w:lvlText w:val="%1)"/>
      <w:lvlJc w:val="left"/>
      <w:pPr>
        <w:tabs>
          <w:tab w:val="num" w:pos="2355"/>
        </w:tabs>
        <w:ind w:left="2355" w:hanging="360"/>
      </w:pPr>
      <w:rPr>
        <w:rFonts w:hint="default"/>
      </w:rPr>
    </w:lvl>
    <w:lvl w:ilvl="1" w:tplc="60728ED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1306C88">
      <w:start w:val="1"/>
      <w:numFmt w:val="russianLow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A51C1A"/>
    <w:multiLevelType w:val="multilevel"/>
    <w:tmpl w:val="9224F964"/>
    <w:lvl w:ilvl="0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</w:lvl>
    <w:lvl w:ilvl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5">
    <w:nsid w:val="3F7236AB"/>
    <w:multiLevelType w:val="hybridMultilevel"/>
    <w:tmpl w:val="0E949FB2"/>
    <w:lvl w:ilvl="0" w:tplc="81306C88">
      <w:start w:val="1"/>
      <w:numFmt w:val="russianLower"/>
      <w:lvlText w:val="%1)"/>
      <w:lvlJc w:val="left"/>
      <w:pPr>
        <w:tabs>
          <w:tab w:val="num" w:pos="2805"/>
        </w:tabs>
        <w:ind w:left="28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16">
    <w:nsid w:val="3FAC63B0"/>
    <w:multiLevelType w:val="hybridMultilevel"/>
    <w:tmpl w:val="61020200"/>
    <w:lvl w:ilvl="0" w:tplc="81306C88">
      <w:start w:val="1"/>
      <w:numFmt w:val="russianLower"/>
      <w:lvlText w:val="%1)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05"/>
        </w:tabs>
        <w:ind w:left="19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25"/>
        </w:tabs>
        <w:ind w:left="26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45"/>
        </w:tabs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5"/>
        </w:tabs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5"/>
        </w:tabs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5"/>
        </w:tabs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5"/>
        </w:tabs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5"/>
        </w:tabs>
        <w:ind w:left="6945" w:hanging="180"/>
      </w:pPr>
    </w:lvl>
  </w:abstractNum>
  <w:abstractNum w:abstractNumId="17">
    <w:nsid w:val="54CB401A"/>
    <w:multiLevelType w:val="multilevel"/>
    <w:tmpl w:val="D026C28A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18">
    <w:nsid w:val="55932B75"/>
    <w:multiLevelType w:val="multilevel"/>
    <w:tmpl w:val="C61CA5FC"/>
    <w:lvl w:ilvl="0">
      <w:start w:val="1"/>
      <w:numFmt w:val="lowerLetter"/>
      <w:lvlText w:val="%1)"/>
      <w:lvlJc w:val="left"/>
      <w:pPr>
        <w:tabs>
          <w:tab w:val="num" w:pos="1950"/>
        </w:tabs>
        <w:ind w:left="1950" w:hanging="360"/>
      </w:pPr>
    </w:lvl>
    <w:lvl w:ilvl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19">
    <w:nsid w:val="5CA730CA"/>
    <w:multiLevelType w:val="hybridMultilevel"/>
    <w:tmpl w:val="CE644F1A"/>
    <w:lvl w:ilvl="0" w:tplc="81306C88">
      <w:start w:val="1"/>
      <w:numFmt w:val="russianLower"/>
      <w:lvlText w:val="%1)"/>
      <w:lvlJc w:val="left"/>
      <w:pPr>
        <w:tabs>
          <w:tab w:val="num" w:pos="1950"/>
        </w:tabs>
        <w:ind w:left="19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20">
    <w:nsid w:val="6FAD01C3"/>
    <w:multiLevelType w:val="hybridMultilevel"/>
    <w:tmpl w:val="8730C7A2"/>
    <w:lvl w:ilvl="0" w:tplc="81306C88">
      <w:start w:val="1"/>
      <w:numFmt w:val="russianLower"/>
      <w:lvlText w:val="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1">
    <w:nsid w:val="74B46E8F"/>
    <w:multiLevelType w:val="hybridMultilevel"/>
    <w:tmpl w:val="6A84C1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CB4584"/>
    <w:multiLevelType w:val="multilevel"/>
    <w:tmpl w:val="20C20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92590E"/>
    <w:multiLevelType w:val="multilevel"/>
    <w:tmpl w:val="72AA4C2C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360"/>
      </w:pPr>
    </w:lvl>
    <w:lvl w:ilvl="1">
      <w:start w:val="1"/>
      <w:numFmt w:val="lowerLetter"/>
      <w:lvlText w:val="%2."/>
      <w:lvlJc w:val="left"/>
      <w:pPr>
        <w:tabs>
          <w:tab w:val="num" w:pos="2850"/>
        </w:tabs>
        <w:ind w:left="2850" w:hanging="360"/>
      </w:pPr>
    </w:lvl>
    <w:lvl w:ilvl="2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num w:numId="1">
    <w:abstractNumId w:val="12"/>
  </w:num>
  <w:num w:numId="2">
    <w:abstractNumId w:val="19"/>
  </w:num>
  <w:num w:numId="3">
    <w:abstractNumId w:val="7"/>
  </w:num>
  <w:num w:numId="4">
    <w:abstractNumId w:val="20"/>
  </w:num>
  <w:num w:numId="5">
    <w:abstractNumId w:val="9"/>
  </w:num>
  <w:num w:numId="6">
    <w:abstractNumId w:val="23"/>
  </w:num>
  <w:num w:numId="7">
    <w:abstractNumId w:val="13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15"/>
  </w:num>
  <w:num w:numId="13">
    <w:abstractNumId w:val="5"/>
  </w:num>
  <w:num w:numId="14">
    <w:abstractNumId w:val="4"/>
  </w:num>
  <w:num w:numId="15">
    <w:abstractNumId w:val="16"/>
  </w:num>
  <w:num w:numId="16">
    <w:abstractNumId w:val="3"/>
  </w:num>
  <w:num w:numId="17">
    <w:abstractNumId w:val="22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0"/>
  </w:num>
  <w:num w:numId="22">
    <w:abstractNumId w:val="1"/>
  </w:num>
  <w:num w:numId="23">
    <w:abstractNumId w:val="2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38E5"/>
    <w:rsid w:val="000149E0"/>
    <w:rsid w:val="000167D3"/>
    <w:rsid w:val="00016BE5"/>
    <w:rsid w:val="00025745"/>
    <w:rsid w:val="00033D9F"/>
    <w:rsid w:val="00035F03"/>
    <w:rsid w:val="00045951"/>
    <w:rsid w:val="00060F92"/>
    <w:rsid w:val="00086875"/>
    <w:rsid w:val="00091391"/>
    <w:rsid w:val="000A3840"/>
    <w:rsid w:val="000E4F78"/>
    <w:rsid w:val="000F0C7E"/>
    <w:rsid w:val="0010554F"/>
    <w:rsid w:val="0012453D"/>
    <w:rsid w:val="00132E61"/>
    <w:rsid w:val="00133F3F"/>
    <w:rsid w:val="00134646"/>
    <w:rsid w:val="0013772A"/>
    <w:rsid w:val="00143404"/>
    <w:rsid w:val="001549A5"/>
    <w:rsid w:val="00157C30"/>
    <w:rsid w:val="00167724"/>
    <w:rsid w:val="00171565"/>
    <w:rsid w:val="00177237"/>
    <w:rsid w:val="00182222"/>
    <w:rsid w:val="00187A8C"/>
    <w:rsid w:val="00196218"/>
    <w:rsid w:val="00197192"/>
    <w:rsid w:val="001B0D29"/>
    <w:rsid w:val="001C2E74"/>
    <w:rsid w:val="001C5B43"/>
    <w:rsid w:val="001F0972"/>
    <w:rsid w:val="001F45AD"/>
    <w:rsid w:val="002021B8"/>
    <w:rsid w:val="00211721"/>
    <w:rsid w:val="002122E8"/>
    <w:rsid w:val="002152A1"/>
    <w:rsid w:val="002308C7"/>
    <w:rsid w:val="0024124B"/>
    <w:rsid w:val="0024141F"/>
    <w:rsid w:val="00251B28"/>
    <w:rsid w:val="00274C57"/>
    <w:rsid w:val="00287C74"/>
    <w:rsid w:val="002B2ABC"/>
    <w:rsid w:val="002E65A1"/>
    <w:rsid w:val="002E7B04"/>
    <w:rsid w:val="002F3D3F"/>
    <w:rsid w:val="002F4F7A"/>
    <w:rsid w:val="002F584A"/>
    <w:rsid w:val="00315CF6"/>
    <w:rsid w:val="003279E9"/>
    <w:rsid w:val="0033479F"/>
    <w:rsid w:val="00340C72"/>
    <w:rsid w:val="00346410"/>
    <w:rsid w:val="00392433"/>
    <w:rsid w:val="003B0F9D"/>
    <w:rsid w:val="003B3C66"/>
    <w:rsid w:val="003D5AD1"/>
    <w:rsid w:val="003D78C3"/>
    <w:rsid w:val="003E30B7"/>
    <w:rsid w:val="003F20B2"/>
    <w:rsid w:val="00400943"/>
    <w:rsid w:val="0041040C"/>
    <w:rsid w:val="00436027"/>
    <w:rsid w:val="00440A0A"/>
    <w:rsid w:val="004471B7"/>
    <w:rsid w:val="0045122C"/>
    <w:rsid w:val="004536C3"/>
    <w:rsid w:val="004551EF"/>
    <w:rsid w:val="004577D3"/>
    <w:rsid w:val="0046165C"/>
    <w:rsid w:val="004713F7"/>
    <w:rsid w:val="00495427"/>
    <w:rsid w:val="004A21DE"/>
    <w:rsid w:val="004A6C2A"/>
    <w:rsid w:val="004C2033"/>
    <w:rsid w:val="004D3FF6"/>
    <w:rsid w:val="004E2B9A"/>
    <w:rsid w:val="004F4E6F"/>
    <w:rsid w:val="00510632"/>
    <w:rsid w:val="0051331F"/>
    <w:rsid w:val="00525D62"/>
    <w:rsid w:val="00527030"/>
    <w:rsid w:val="00534890"/>
    <w:rsid w:val="00556B39"/>
    <w:rsid w:val="00576F84"/>
    <w:rsid w:val="00597EA4"/>
    <w:rsid w:val="005A1429"/>
    <w:rsid w:val="005A2D2F"/>
    <w:rsid w:val="005A4F4B"/>
    <w:rsid w:val="005B0AB1"/>
    <w:rsid w:val="005D59F0"/>
    <w:rsid w:val="00602A7E"/>
    <w:rsid w:val="00604602"/>
    <w:rsid w:val="00612391"/>
    <w:rsid w:val="006127C7"/>
    <w:rsid w:val="00622355"/>
    <w:rsid w:val="00643468"/>
    <w:rsid w:val="00654022"/>
    <w:rsid w:val="00654332"/>
    <w:rsid w:val="00696021"/>
    <w:rsid w:val="006A1D19"/>
    <w:rsid w:val="006A6B54"/>
    <w:rsid w:val="006C7876"/>
    <w:rsid w:val="006D623A"/>
    <w:rsid w:val="006E5975"/>
    <w:rsid w:val="006F005B"/>
    <w:rsid w:val="0070125A"/>
    <w:rsid w:val="007028FC"/>
    <w:rsid w:val="00712514"/>
    <w:rsid w:val="00716D14"/>
    <w:rsid w:val="0071716E"/>
    <w:rsid w:val="00721766"/>
    <w:rsid w:val="0073031E"/>
    <w:rsid w:val="007738E5"/>
    <w:rsid w:val="00776AC3"/>
    <w:rsid w:val="007775C3"/>
    <w:rsid w:val="00780E5C"/>
    <w:rsid w:val="007902F6"/>
    <w:rsid w:val="007A6440"/>
    <w:rsid w:val="007A6EB1"/>
    <w:rsid w:val="007B2F97"/>
    <w:rsid w:val="007E5716"/>
    <w:rsid w:val="008014D4"/>
    <w:rsid w:val="00801D49"/>
    <w:rsid w:val="008110B7"/>
    <w:rsid w:val="008161C6"/>
    <w:rsid w:val="00834631"/>
    <w:rsid w:val="0085171A"/>
    <w:rsid w:val="00854EC4"/>
    <w:rsid w:val="00855469"/>
    <w:rsid w:val="00866DAE"/>
    <w:rsid w:val="00873B81"/>
    <w:rsid w:val="008754AA"/>
    <w:rsid w:val="00883625"/>
    <w:rsid w:val="008A07F6"/>
    <w:rsid w:val="008E55A4"/>
    <w:rsid w:val="00947274"/>
    <w:rsid w:val="0095657E"/>
    <w:rsid w:val="009776A5"/>
    <w:rsid w:val="00982E62"/>
    <w:rsid w:val="009911AB"/>
    <w:rsid w:val="009A7549"/>
    <w:rsid w:val="009B4FA6"/>
    <w:rsid w:val="009C5E39"/>
    <w:rsid w:val="009D250C"/>
    <w:rsid w:val="009E485C"/>
    <w:rsid w:val="009E5FB4"/>
    <w:rsid w:val="009F531A"/>
    <w:rsid w:val="00A10252"/>
    <w:rsid w:val="00A244A7"/>
    <w:rsid w:val="00A253E8"/>
    <w:rsid w:val="00A369A5"/>
    <w:rsid w:val="00A37AB4"/>
    <w:rsid w:val="00A4046B"/>
    <w:rsid w:val="00A51DC1"/>
    <w:rsid w:val="00A56578"/>
    <w:rsid w:val="00A65C4F"/>
    <w:rsid w:val="00A80ED3"/>
    <w:rsid w:val="00A920F8"/>
    <w:rsid w:val="00A947B3"/>
    <w:rsid w:val="00AC154F"/>
    <w:rsid w:val="00AC3135"/>
    <w:rsid w:val="00B20457"/>
    <w:rsid w:val="00B57861"/>
    <w:rsid w:val="00B60852"/>
    <w:rsid w:val="00B61412"/>
    <w:rsid w:val="00B648D1"/>
    <w:rsid w:val="00B80CBB"/>
    <w:rsid w:val="00B8525A"/>
    <w:rsid w:val="00B87810"/>
    <w:rsid w:val="00B9597E"/>
    <w:rsid w:val="00BA339A"/>
    <w:rsid w:val="00BB261A"/>
    <w:rsid w:val="00BC3436"/>
    <w:rsid w:val="00BE73B7"/>
    <w:rsid w:val="00C13AD5"/>
    <w:rsid w:val="00C14A15"/>
    <w:rsid w:val="00C40F8F"/>
    <w:rsid w:val="00C4334E"/>
    <w:rsid w:val="00C77248"/>
    <w:rsid w:val="00C954B4"/>
    <w:rsid w:val="00CB10AB"/>
    <w:rsid w:val="00CB660A"/>
    <w:rsid w:val="00CB726C"/>
    <w:rsid w:val="00CB771E"/>
    <w:rsid w:val="00CC1214"/>
    <w:rsid w:val="00CD233C"/>
    <w:rsid w:val="00CE368C"/>
    <w:rsid w:val="00CE7C0B"/>
    <w:rsid w:val="00D16E58"/>
    <w:rsid w:val="00D25A1B"/>
    <w:rsid w:val="00D309ED"/>
    <w:rsid w:val="00D43A71"/>
    <w:rsid w:val="00D77CA9"/>
    <w:rsid w:val="00D82C70"/>
    <w:rsid w:val="00D90B07"/>
    <w:rsid w:val="00D941B1"/>
    <w:rsid w:val="00D97834"/>
    <w:rsid w:val="00DA4EE5"/>
    <w:rsid w:val="00DE02C1"/>
    <w:rsid w:val="00DE7DDB"/>
    <w:rsid w:val="00DF2C04"/>
    <w:rsid w:val="00DF6381"/>
    <w:rsid w:val="00E01D2C"/>
    <w:rsid w:val="00E067D9"/>
    <w:rsid w:val="00E13FA8"/>
    <w:rsid w:val="00E2444C"/>
    <w:rsid w:val="00E3670D"/>
    <w:rsid w:val="00E60614"/>
    <w:rsid w:val="00E64D8F"/>
    <w:rsid w:val="00E7142F"/>
    <w:rsid w:val="00E74AC9"/>
    <w:rsid w:val="00E75C0E"/>
    <w:rsid w:val="00E8044E"/>
    <w:rsid w:val="00E84A97"/>
    <w:rsid w:val="00E912E7"/>
    <w:rsid w:val="00EB3913"/>
    <w:rsid w:val="00ED6747"/>
    <w:rsid w:val="00EF6540"/>
    <w:rsid w:val="00F034F2"/>
    <w:rsid w:val="00F1395A"/>
    <w:rsid w:val="00F13B81"/>
    <w:rsid w:val="00F222BA"/>
    <w:rsid w:val="00F2685A"/>
    <w:rsid w:val="00F2759C"/>
    <w:rsid w:val="00F35936"/>
    <w:rsid w:val="00F508D7"/>
    <w:rsid w:val="00F523AC"/>
    <w:rsid w:val="00F73ABC"/>
    <w:rsid w:val="00F73F22"/>
    <w:rsid w:val="00F82EF3"/>
    <w:rsid w:val="00F9387F"/>
    <w:rsid w:val="00F97390"/>
    <w:rsid w:val="00FA76A3"/>
    <w:rsid w:val="00FE118D"/>
    <w:rsid w:val="00FF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25A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D25A1B"/>
    <w:pPr>
      <w:keepNext/>
      <w:spacing w:before="120" w:after="60"/>
      <w:jc w:val="center"/>
      <w:outlineLvl w:val="1"/>
    </w:pPr>
    <w:rPr>
      <w:rFonts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77237"/>
    <w:rPr>
      <w:rFonts w:ascii="Calibri" w:hAnsi="Calibri"/>
      <w:sz w:val="22"/>
      <w:szCs w:val="22"/>
    </w:rPr>
  </w:style>
  <w:style w:type="table" w:styleId="a4">
    <w:name w:val="Table Grid"/>
    <w:basedOn w:val="a1"/>
    <w:rsid w:val="00132E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3924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D25A1B"/>
    <w:rPr>
      <w:rFonts w:cs="Arial"/>
      <w:b/>
      <w:bCs/>
      <w:iCs/>
      <w:sz w:val="28"/>
      <w:szCs w:val="28"/>
    </w:rPr>
  </w:style>
  <w:style w:type="paragraph" w:customStyle="1" w:styleId="a6">
    <w:name w:val="Содержимое таблицы"/>
    <w:basedOn w:val="a"/>
    <w:uiPriority w:val="99"/>
    <w:rsid w:val="00495427"/>
    <w:pPr>
      <w:suppressLineNumbers/>
      <w:suppressAutoHyphens/>
    </w:pPr>
    <w:rPr>
      <w:lang w:eastAsia="ar-SA"/>
    </w:rPr>
  </w:style>
  <w:style w:type="paragraph" w:customStyle="1" w:styleId="a7">
    <w:name w:val="Заголовок таблицы"/>
    <w:basedOn w:val="a6"/>
    <w:rsid w:val="00495427"/>
    <w:pPr>
      <w:jc w:val="center"/>
    </w:pPr>
    <w:rPr>
      <w:b/>
      <w:bCs/>
      <w:i/>
      <w:iCs/>
    </w:rPr>
  </w:style>
  <w:style w:type="paragraph" w:styleId="a8">
    <w:name w:val="header"/>
    <w:basedOn w:val="a"/>
    <w:link w:val="a9"/>
    <w:uiPriority w:val="99"/>
    <w:rsid w:val="00556B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556B39"/>
    <w:rPr>
      <w:sz w:val="24"/>
      <w:szCs w:val="24"/>
    </w:rPr>
  </w:style>
  <w:style w:type="paragraph" w:styleId="aa">
    <w:name w:val="footer"/>
    <w:basedOn w:val="a"/>
    <w:link w:val="ab"/>
    <w:rsid w:val="00556B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56B39"/>
    <w:rPr>
      <w:sz w:val="24"/>
      <w:szCs w:val="24"/>
    </w:rPr>
  </w:style>
  <w:style w:type="paragraph" w:styleId="ac">
    <w:name w:val="Body Text"/>
    <w:basedOn w:val="a"/>
    <w:link w:val="ad"/>
    <w:uiPriority w:val="99"/>
    <w:rsid w:val="00556B39"/>
    <w:rPr>
      <w:sz w:val="26"/>
      <w:szCs w:val="26"/>
    </w:rPr>
  </w:style>
  <w:style w:type="character" w:customStyle="1" w:styleId="ad">
    <w:name w:val="Основной текст Знак"/>
    <w:link w:val="ac"/>
    <w:uiPriority w:val="99"/>
    <w:rsid w:val="00556B39"/>
    <w:rPr>
      <w:sz w:val="26"/>
      <w:szCs w:val="26"/>
    </w:rPr>
  </w:style>
  <w:style w:type="paragraph" w:styleId="ae">
    <w:name w:val="Normal (Web)"/>
    <w:basedOn w:val="a"/>
    <w:uiPriority w:val="99"/>
    <w:rsid w:val="00556B3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Технология обработки пищевых продуктов</vt:lpstr>
    </vt:vector>
  </TitlesOfParts>
  <Company>Your Company Name</Company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Технология обработки пищевых продуктов</dc:title>
  <dc:creator>user1</dc:creator>
  <cp:lastModifiedBy>Пользователь Windows</cp:lastModifiedBy>
  <cp:revision>11</cp:revision>
  <cp:lastPrinted>2011-10-18T07:11:00Z</cp:lastPrinted>
  <dcterms:created xsi:type="dcterms:W3CDTF">2011-12-06T18:28:00Z</dcterms:created>
  <dcterms:modified xsi:type="dcterms:W3CDTF">2019-10-21T04:33:00Z</dcterms:modified>
</cp:coreProperties>
</file>